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ellenraster"/>
        <w:tblW w:w="13050" w:type="dxa"/>
        <w:tblLook w:val="04A0" w:firstRow="1" w:lastRow="0" w:firstColumn="1" w:lastColumn="0" w:noHBand="0" w:noVBand="1"/>
      </w:tblPr>
      <w:tblGrid>
        <w:gridCol w:w="6096"/>
        <w:gridCol w:w="6954"/>
      </w:tblGrid>
      <w:tr w:rsidR="000A6261" w14:paraId="08E98BF8" w14:textId="77777777" w:rsidTr="00A16F43">
        <w:tc>
          <w:tcPr>
            <w:tcW w:w="6096" w:type="dxa"/>
            <w:tcBorders>
              <w:top w:val="nil"/>
              <w:left w:val="nil"/>
              <w:bottom w:val="nil"/>
              <w:right w:val="nil"/>
            </w:tcBorders>
          </w:tcPr>
          <w:p w14:paraId="65D27C23" w14:textId="4DABE0DF" w:rsidR="000A6261" w:rsidRDefault="000A6261" w:rsidP="004062FC">
            <w:pPr>
              <w:pStyle w:val="Emfngeradresse"/>
            </w:pPr>
            <w:r>
              <w:br/>
            </w:r>
            <w:r>
              <w:br/>
            </w:r>
            <w:r>
              <w:br/>
            </w:r>
            <w:r>
              <w:br/>
            </w:r>
            <w:r>
              <w:br/>
            </w:r>
            <w:r>
              <w:br/>
            </w:r>
            <w:r w:rsidR="004062FC">
              <w:t>Bauhaus Baumarkt</w:t>
            </w:r>
          </w:p>
          <w:p w14:paraId="289DED78" w14:textId="55DEA167" w:rsidR="004062FC" w:rsidRDefault="004062FC" w:rsidP="004062FC">
            <w:pPr>
              <w:pStyle w:val="Emfngeradresse"/>
            </w:pPr>
            <w:r>
              <w:t>Saarbrücken</w:t>
            </w:r>
          </w:p>
          <w:p w14:paraId="5215CF54" w14:textId="77777777" w:rsidR="000A6261" w:rsidRDefault="000A6261" w:rsidP="00FE54B1">
            <w:pPr>
              <w:pStyle w:val="Emfngeradresse"/>
            </w:pPr>
          </w:p>
        </w:tc>
        <w:tc>
          <w:tcPr>
            <w:tcW w:w="6954" w:type="dxa"/>
            <w:tcBorders>
              <w:top w:val="nil"/>
              <w:left w:val="nil"/>
              <w:bottom w:val="nil"/>
              <w:right w:val="nil"/>
            </w:tcBorders>
          </w:tcPr>
          <w:p w14:paraId="29BFA0F5" w14:textId="77777777" w:rsidR="000A6261" w:rsidRDefault="000A6261" w:rsidP="000A6261">
            <w:pPr>
              <w:pStyle w:val="Absenderadresse1"/>
              <w:ind w:left="4678" w:hanging="4627"/>
              <w:jc w:val="left"/>
              <w:rPr>
                <w:i w:val="0"/>
              </w:rPr>
            </w:pPr>
            <w:r>
              <w:rPr>
                <w:noProof/>
                <w:color w:val="A3AC7F"/>
                <w:sz w:val="18"/>
                <w:szCs w:val="18"/>
                <w:lang w:bidi="ar-SA"/>
              </w:rPr>
              <w:drawing>
                <wp:inline distT="0" distB="0" distL="0" distR="0" wp14:anchorId="01D1A259" wp14:editId="624DD126">
                  <wp:extent cx="1518818" cy="1212058"/>
                  <wp:effectExtent l="0" t="0" r="5715" b="7620"/>
                  <wp:docPr id="2"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1520741" cy="1213593"/>
                          </a:xfrm>
                          <a:prstGeom prst="rect">
                            <a:avLst/>
                          </a:prstGeom>
                          <a:noFill/>
                          <a:ln>
                            <a:noFill/>
                          </a:ln>
                        </pic:spPr>
                      </pic:pic>
                    </a:graphicData>
                  </a:graphic>
                </wp:inline>
              </w:drawing>
            </w:r>
          </w:p>
          <w:p w14:paraId="5D017DE3" w14:textId="1DFCB702" w:rsidR="000A6261" w:rsidRDefault="004062FC" w:rsidP="009B465E">
            <w:pPr>
              <w:pStyle w:val="Absenderadresse1"/>
              <w:tabs>
                <w:tab w:val="left" w:pos="175"/>
              </w:tabs>
              <w:ind w:left="4678" w:hanging="4627"/>
              <w:jc w:val="left"/>
              <w:rPr>
                <w:i w:val="0"/>
              </w:rPr>
            </w:pPr>
            <w:r>
              <w:rPr>
                <w:i w:val="0"/>
              </w:rPr>
              <w:t xml:space="preserve">St. Josef </w:t>
            </w:r>
            <w:r w:rsidR="00EE6B39">
              <w:rPr>
                <w:i w:val="0"/>
              </w:rPr>
              <w:t>Straße</w:t>
            </w:r>
            <w:r>
              <w:rPr>
                <w:i w:val="0"/>
              </w:rPr>
              <w:t xml:space="preserve"> 8</w:t>
            </w:r>
          </w:p>
          <w:p w14:paraId="1D475D2F" w14:textId="078D4673" w:rsidR="000A6261" w:rsidRDefault="004062FC" w:rsidP="009B465E">
            <w:pPr>
              <w:pStyle w:val="Absenderadresse1"/>
              <w:tabs>
                <w:tab w:val="left" w:pos="175"/>
              </w:tabs>
              <w:ind w:left="4678" w:hanging="4627"/>
              <w:jc w:val="left"/>
              <w:rPr>
                <w:i w:val="0"/>
              </w:rPr>
            </w:pPr>
            <w:r>
              <w:rPr>
                <w:i w:val="0"/>
              </w:rPr>
              <w:t>66115</w:t>
            </w:r>
            <w:r w:rsidR="000A6261" w:rsidRPr="008A6105">
              <w:rPr>
                <w:i w:val="0"/>
              </w:rPr>
              <w:t xml:space="preserve"> </w:t>
            </w:r>
            <w:r w:rsidR="00EE6B39" w:rsidRPr="008A6105">
              <w:rPr>
                <w:i w:val="0"/>
              </w:rPr>
              <w:t>Saarbrücken</w:t>
            </w:r>
          </w:p>
          <w:p w14:paraId="55CEA73E" w14:textId="77777777" w:rsidR="000A6261" w:rsidRDefault="000A6261" w:rsidP="009B465E">
            <w:pPr>
              <w:pStyle w:val="Absenderadresse1"/>
              <w:tabs>
                <w:tab w:val="left" w:pos="175"/>
              </w:tabs>
              <w:ind w:left="4678" w:hanging="4627"/>
              <w:jc w:val="left"/>
              <w:rPr>
                <w:i w:val="0"/>
              </w:rPr>
            </w:pPr>
            <w:r>
              <w:rPr>
                <w:i w:val="0"/>
              </w:rPr>
              <w:t>E-Mail: vorstand</w:t>
            </w:r>
            <w:r w:rsidRPr="001555F4">
              <w:rPr>
                <w:i w:val="0"/>
              </w:rPr>
              <w:t>@</w:t>
            </w:r>
            <w:r>
              <w:rPr>
                <w:i w:val="0"/>
              </w:rPr>
              <w:t>hacksaar</w:t>
            </w:r>
            <w:r w:rsidRPr="001555F4">
              <w:rPr>
                <w:i w:val="0"/>
              </w:rPr>
              <w:t>.de</w:t>
            </w:r>
          </w:p>
          <w:p w14:paraId="73F2E730" w14:textId="77777777" w:rsidR="000A6261" w:rsidRPr="001555F4" w:rsidRDefault="000A6261" w:rsidP="000A6261">
            <w:pPr>
              <w:pStyle w:val="Absenderadresse1"/>
              <w:ind w:left="4678" w:hanging="4627"/>
              <w:jc w:val="left"/>
              <w:rPr>
                <w:i w:val="0"/>
              </w:rPr>
            </w:pPr>
          </w:p>
          <w:p w14:paraId="489C0B55" w14:textId="77777777" w:rsidR="000A6261" w:rsidRDefault="000A6261" w:rsidP="000A6261">
            <w:pPr>
              <w:pStyle w:val="Emfngeradresse"/>
              <w:ind w:left="51" w:hanging="51"/>
            </w:pPr>
          </w:p>
          <w:p w14:paraId="256B8F20" w14:textId="77777777" w:rsidR="000A6261" w:rsidRDefault="000A6261" w:rsidP="000A6261">
            <w:pPr>
              <w:pStyle w:val="Emfngeradresse"/>
              <w:ind w:left="51" w:hanging="51"/>
            </w:pPr>
          </w:p>
          <w:p w14:paraId="2A5E90E6" w14:textId="438E69D6" w:rsidR="000A6261" w:rsidRDefault="004062FC" w:rsidP="004062FC">
            <w:pPr>
              <w:pStyle w:val="Emfngeradresse"/>
              <w:ind w:left="51" w:hanging="51"/>
            </w:pPr>
            <w:r>
              <w:t>Saarbrücken, den 06</w:t>
            </w:r>
            <w:r w:rsidR="0026458B">
              <w:t>.</w:t>
            </w:r>
            <w:r>
              <w:t>06</w:t>
            </w:r>
            <w:r w:rsidR="000A6261">
              <w:t>.</w:t>
            </w:r>
            <w:r w:rsidR="004F393E">
              <w:t>20</w:t>
            </w:r>
            <w:r w:rsidR="000A6261">
              <w:t>1</w:t>
            </w:r>
            <w:r>
              <w:t>3</w:t>
            </w:r>
          </w:p>
        </w:tc>
      </w:tr>
    </w:tbl>
    <w:p w14:paraId="02AB565B" w14:textId="77777777" w:rsidR="000A6261" w:rsidRDefault="000A6261" w:rsidP="000A6261">
      <w:pPr>
        <w:pStyle w:val="Emfngeradresse"/>
      </w:pPr>
    </w:p>
    <w:p w14:paraId="7819EE5B" w14:textId="58FE4410" w:rsidR="00681046" w:rsidRDefault="00681046" w:rsidP="00681046">
      <w:pPr>
        <w:widowControl w:val="0"/>
        <w:autoSpaceDE w:val="0"/>
        <w:autoSpaceDN w:val="0"/>
        <w:adjustRightInd w:val="0"/>
        <w:rPr>
          <w:rFonts w:ascii="Arial" w:hAnsi="Arial" w:cs="Arial"/>
        </w:rPr>
      </w:pPr>
      <w:r>
        <w:rPr>
          <w:rFonts w:ascii="Arial" w:hAnsi="Arial" w:cs="Arial"/>
        </w:rPr>
        <w:t xml:space="preserve">Betreff: </w:t>
      </w:r>
      <w:r>
        <w:rPr>
          <w:rFonts w:ascii="Arial" w:hAnsi="Arial" w:cs="Arial"/>
        </w:rPr>
        <w:br/>
        <w:t>Unterstützung des Projektes „Hackerspace Saarland“ des Technik Kultur Saar e.V.</w:t>
      </w:r>
      <w:r w:rsidR="004062FC">
        <w:rPr>
          <w:rFonts w:ascii="Arial" w:hAnsi="Arial" w:cs="Arial"/>
        </w:rPr>
        <w:t xml:space="preserve"> nach Renovierung der eigenen Vereinsräume</w:t>
      </w:r>
    </w:p>
    <w:p w14:paraId="15DA00EA" w14:textId="77777777" w:rsidR="00681046" w:rsidRDefault="00681046" w:rsidP="00681046">
      <w:pPr>
        <w:widowControl w:val="0"/>
        <w:autoSpaceDE w:val="0"/>
        <w:autoSpaceDN w:val="0"/>
        <w:adjustRightInd w:val="0"/>
        <w:rPr>
          <w:rFonts w:ascii="Arial" w:hAnsi="Arial" w:cs="Arial"/>
        </w:rPr>
      </w:pPr>
    </w:p>
    <w:p w14:paraId="22AE36BA" w14:textId="77777777" w:rsidR="00681046" w:rsidRDefault="00681046" w:rsidP="00681046">
      <w:pPr>
        <w:widowControl w:val="0"/>
        <w:autoSpaceDE w:val="0"/>
        <w:autoSpaceDN w:val="0"/>
        <w:adjustRightInd w:val="0"/>
        <w:rPr>
          <w:rFonts w:ascii="Arial" w:hAnsi="Arial" w:cs="Arial"/>
        </w:rPr>
      </w:pPr>
    </w:p>
    <w:p w14:paraId="2B572AC2" w14:textId="16C5E7B4" w:rsidR="00681046" w:rsidRPr="00681046" w:rsidRDefault="004062FC" w:rsidP="00681046">
      <w:pPr>
        <w:widowControl w:val="0"/>
        <w:autoSpaceDE w:val="0"/>
        <w:autoSpaceDN w:val="0"/>
        <w:adjustRightInd w:val="0"/>
        <w:jc w:val="both"/>
        <w:rPr>
          <w:rFonts w:ascii="Arial" w:hAnsi="Arial" w:cs="Arial"/>
          <w:sz w:val="22"/>
          <w:szCs w:val="22"/>
        </w:rPr>
      </w:pPr>
      <w:r>
        <w:rPr>
          <w:rFonts w:ascii="Arial" w:hAnsi="Arial" w:cs="Arial"/>
          <w:sz w:val="22"/>
          <w:szCs w:val="22"/>
        </w:rPr>
        <w:t>S</w:t>
      </w:r>
      <w:r w:rsidR="00681046" w:rsidRPr="00681046">
        <w:rPr>
          <w:rFonts w:ascii="Arial" w:hAnsi="Arial" w:cs="Arial"/>
          <w:sz w:val="22"/>
          <w:szCs w:val="22"/>
        </w:rPr>
        <w:t>ehr geehrte Damen und Herren,</w:t>
      </w:r>
    </w:p>
    <w:p w14:paraId="4A1013CA" w14:textId="77777777" w:rsidR="00681046" w:rsidRPr="00681046" w:rsidRDefault="00681046" w:rsidP="00681046">
      <w:pPr>
        <w:widowControl w:val="0"/>
        <w:autoSpaceDE w:val="0"/>
        <w:autoSpaceDN w:val="0"/>
        <w:adjustRightInd w:val="0"/>
        <w:jc w:val="both"/>
        <w:rPr>
          <w:rFonts w:ascii="Arial" w:hAnsi="Arial" w:cs="Arial"/>
          <w:sz w:val="22"/>
          <w:szCs w:val="22"/>
        </w:rPr>
      </w:pPr>
    </w:p>
    <w:p w14:paraId="14CB4A2E" w14:textId="1CCE60EE" w:rsidR="00681046" w:rsidRPr="00681046" w:rsidRDefault="00681046" w:rsidP="00681046">
      <w:pPr>
        <w:widowControl w:val="0"/>
        <w:autoSpaceDE w:val="0"/>
        <w:autoSpaceDN w:val="0"/>
        <w:adjustRightInd w:val="0"/>
        <w:jc w:val="both"/>
        <w:rPr>
          <w:rFonts w:ascii="Arial" w:hAnsi="Arial" w:cs="Arial"/>
          <w:sz w:val="22"/>
          <w:szCs w:val="22"/>
        </w:rPr>
      </w:pPr>
      <w:r w:rsidRPr="00681046">
        <w:rPr>
          <w:rFonts w:ascii="Arial" w:hAnsi="Arial" w:cs="Arial"/>
          <w:sz w:val="22"/>
          <w:szCs w:val="22"/>
        </w:rPr>
        <w:t>in diesem Schreiben informieren wir Sie über unseren gemeinnützigen Verein "Technik Kultur Saar e.V."  Wir würden uns sehr freuen, Sie als Förderer unser</w:t>
      </w:r>
      <w:r w:rsidR="004062FC">
        <w:rPr>
          <w:rFonts w:ascii="Arial" w:hAnsi="Arial" w:cs="Arial"/>
          <w:sz w:val="22"/>
          <w:szCs w:val="22"/>
        </w:rPr>
        <w:t>es</w:t>
      </w:r>
      <w:r w:rsidRPr="00681046">
        <w:rPr>
          <w:rFonts w:ascii="Arial" w:hAnsi="Arial" w:cs="Arial"/>
          <w:sz w:val="22"/>
          <w:szCs w:val="22"/>
        </w:rPr>
        <w:t xml:space="preserve"> Vorhaben</w:t>
      </w:r>
      <w:r w:rsidR="004062FC">
        <w:rPr>
          <w:rFonts w:ascii="Arial" w:hAnsi="Arial" w:cs="Arial"/>
          <w:sz w:val="22"/>
          <w:szCs w:val="22"/>
        </w:rPr>
        <w:t>s</w:t>
      </w:r>
      <w:r w:rsidRPr="00681046">
        <w:rPr>
          <w:rFonts w:ascii="Arial" w:hAnsi="Arial" w:cs="Arial"/>
          <w:sz w:val="22"/>
          <w:szCs w:val="22"/>
        </w:rPr>
        <w:t xml:space="preserve"> "Hackerspace in Saarbrücken" gewinnen zu können.</w:t>
      </w:r>
    </w:p>
    <w:p w14:paraId="55E98367" w14:textId="77777777" w:rsidR="00681046" w:rsidRPr="00681046" w:rsidRDefault="00681046" w:rsidP="00681046">
      <w:pPr>
        <w:widowControl w:val="0"/>
        <w:autoSpaceDE w:val="0"/>
        <w:autoSpaceDN w:val="0"/>
        <w:adjustRightInd w:val="0"/>
        <w:jc w:val="both"/>
        <w:rPr>
          <w:rFonts w:ascii="Arial" w:hAnsi="Arial" w:cs="Arial"/>
          <w:sz w:val="22"/>
          <w:szCs w:val="22"/>
        </w:rPr>
      </w:pPr>
    </w:p>
    <w:p w14:paraId="7A62E533" w14:textId="5800B56E" w:rsidR="00681046" w:rsidRPr="00681046" w:rsidRDefault="00681046" w:rsidP="00681046">
      <w:pPr>
        <w:widowControl w:val="0"/>
        <w:autoSpaceDE w:val="0"/>
        <w:autoSpaceDN w:val="0"/>
        <w:adjustRightInd w:val="0"/>
        <w:jc w:val="both"/>
        <w:rPr>
          <w:rFonts w:ascii="Arial" w:hAnsi="Arial" w:cs="Arial"/>
          <w:sz w:val="22"/>
          <w:szCs w:val="22"/>
        </w:rPr>
      </w:pPr>
      <w:r w:rsidRPr="00681046">
        <w:rPr>
          <w:rFonts w:ascii="Arial" w:hAnsi="Arial" w:cs="Arial"/>
          <w:sz w:val="22"/>
          <w:szCs w:val="22"/>
        </w:rPr>
        <w:t xml:space="preserve">Bevor wir konkrete Anfragen an Sie richten, finden Sie im folgenden Abschnitt einführende Informationen über die Motivation und Ziele unseres Vereins. So genannte Hackerspaces sind offene, physische Räume, in denen interessierte Menschen sich zusammenfinden, um gemeinsam an Projekten, Workshops, Vorträgen und anderen sozialen Aktivitäten mit technischem Hintergrund zu arbeiten oder teilzunehmen. Ein Hackerspace als Räumlichkeit stellt die Infrastruktur für solche Aktivitäten zur Verfügung und dient als Anlaufpunkt für Interessierte. Das Ziel des </w:t>
      </w:r>
      <w:r w:rsidR="00CA1D2C">
        <w:rPr>
          <w:rFonts w:ascii="Arial" w:hAnsi="Arial" w:cs="Arial"/>
          <w:sz w:val="22"/>
          <w:szCs w:val="22"/>
        </w:rPr>
        <w:t xml:space="preserve">im Jahre 2011 </w:t>
      </w:r>
      <w:r w:rsidRPr="00681046">
        <w:rPr>
          <w:rFonts w:ascii="Arial" w:hAnsi="Arial" w:cs="Arial"/>
          <w:sz w:val="22"/>
          <w:szCs w:val="22"/>
        </w:rPr>
        <w:t xml:space="preserve">gegründeten gemeinnützigen Vereins “Technik Kultur Saar e.V.” ist es, einen solchen Raum in Saarbrücken zu </w:t>
      </w:r>
      <w:r w:rsidR="00CA1D2C">
        <w:rPr>
          <w:rFonts w:ascii="Arial" w:hAnsi="Arial" w:cs="Arial"/>
          <w:sz w:val="22"/>
          <w:szCs w:val="22"/>
        </w:rPr>
        <w:t xml:space="preserve">etablieren </w:t>
      </w:r>
      <w:r w:rsidRPr="00681046">
        <w:rPr>
          <w:rFonts w:ascii="Arial" w:hAnsi="Arial" w:cs="Arial"/>
          <w:sz w:val="22"/>
          <w:szCs w:val="22"/>
        </w:rPr>
        <w:t>und ihm als rechtliches Rahmenwerk zu dienen. Wir als Verein möchten den kreativ-kritischen Umgang mit Technik fördern und sind der Meinung, dass ein Hackerspace die ideale Einrichtung für diesen Zweck darstellt.</w:t>
      </w:r>
    </w:p>
    <w:p w14:paraId="3EFFCD1D" w14:textId="77777777" w:rsidR="00681046" w:rsidRPr="00681046" w:rsidRDefault="00681046" w:rsidP="00681046">
      <w:pPr>
        <w:widowControl w:val="0"/>
        <w:autoSpaceDE w:val="0"/>
        <w:autoSpaceDN w:val="0"/>
        <w:adjustRightInd w:val="0"/>
        <w:jc w:val="both"/>
        <w:rPr>
          <w:rFonts w:ascii="Arial" w:hAnsi="Arial" w:cs="Arial"/>
          <w:sz w:val="22"/>
          <w:szCs w:val="22"/>
        </w:rPr>
      </w:pPr>
    </w:p>
    <w:p w14:paraId="766CA77A" w14:textId="6F19C137" w:rsidR="00681046" w:rsidRPr="00681046" w:rsidRDefault="00681046" w:rsidP="00681046">
      <w:pPr>
        <w:widowControl w:val="0"/>
        <w:autoSpaceDE w:val="0"/>
        <w:autoSpaceDN w:val="0"/>
        <w:adjustRightInd w:val="0"/>
        <w:jc w:val="both"/>
        <w:rPr>
          <w:rFonts w:ascii="Arial" w:hAnsi="Arial" w:cs="Arial"/>
          <w:sz w:val="22"/>
          <w:szCs w:val="22"/>
        </w:rPr>
      </w:pPr>
      <w:r w:rsidRPr="00681046">
        <w:rPr>
          <w:rFonts w:ascii="Arial" w:hAnsi="Arial" w:cs="Arial"/>
          <w:sz w:val="22"/>
          <w:szCs w:val="22"/>
        </w:rPr>
        <w:t xml:space="preserve">Die Betrachtung der stetig wachsenden Anzahl von ähnlichen Institutionen in Deutschland und auch in aller Welt lässt keinen Zweifel am sozialen Erfolg dieser Konzepte, seien es so genannte </w:t>
      </w:r>
      <w:r w:rsidR="00CA1D2C">
        <w:rPr>
          <w:rFonts w:ascii="Arial" w:hAnsi="Arial" w:cs="Arial"/>
          <w:sz w:val="22"/>
          <w:szCs w:val="22"/>
        </w:rPr>
        <w:t>„</w:t>
      </w:r>
      <w:r w:rsidRPr="00681046">
        <w:rPr>
          <w:rFonts w:ascii="Arial" w:hAnsi="Arial" w:cs="Arial"/>
          <w:sz w:val="22"/>
          <w:szCs w:val="22"/>
        </w:rPr>
        <w:t>Makerspaces</w:t>
      </w:r>
      <w:r w:rsidR="00CA1D2C">
        <w:rPr>
          <w:rFonts w:ascii="Arial" w:hAnsi="Arial" w:cs="Arial"/>
          <w:sz w:val="22"/>
          <w:szCs w:val="22"/>
        </w:rPr>
        <w:t>“</w:t>
      </w:r>
      <w:r w:rsidRPr="00681046">
        <w:rPr>
          <w:rFonts w:ascii="Arial" w:hAnsi="Arial" w:cs="Arial"/>
          <w:sz w:val="22"/>
          <w:szCs w:val="22"/>
        </w:rPr>
        <w:t>, deren Fokus hauptsächlich auf gemeinschaftlicher "Do-it-yourself"-Arbeit liegt, oder den Hackerspaces, die den weiter gefassten Ansatz der kreativen Auseinandersetzung mit dem Thema Technik verfolgen.</w:t>
      </w:r>
    </w:p>
    <w:p w14:paraId="4161DA46" w14:textId="77777777" w:rsidR="00681046" w:rsidRPr="00681046" w:rsidRDefault="00681046" w:rsidP="00681046">
      <w:pPr>
        <w:widowControl w:val="0"/>
        <w:autoSpaceDE w:val="0"/>
        <w:autoSpaceDN w:val="0"/>
        <w:adjustRightInd w:val="0"/>
        <w:jc w:val="both"/>
        <w:rPr>
          <w:rFonts w:ascii="Arial" w:hAnsi="Arial" w:cs="Arial"/>
          <w:sz w:val="22"/>
          <w:szCs w:val="22"/>
        </w:rPr>
      </w:pPr>
    </w:p>
    <w:p w14:paraId="61FF7915" w14:textId="5865B68F" w:rsidR="00681046" w:rsidRPr="00681046" w:rsidRDefault="00681046" w:rsidP="00681046">
      <w:pPr>
        <w:widowControl w:val="0"/>
        <w:autoSpaceDE w:val="0"/>
        <w:autoSpaceDN w:val="0"/>
        <w:adjustRightInd w:val="0"/>
        <w:jc w:val="both"/>
        <w:rPr>
          <w:rFonts w:ascii="Arial" w:hAnsi="Arial" w:cs="Arial"/>
          <w:sz w:val="22"/>
          <w:szCs w:val="22"/>
        </w:rPr>
      </w:pPr>
      <w:r w:rsidRPr="00681046">
        <w:rPr>
          <w:rFonts w:ascii="Arial" w:hAnsi="Arial" w:cs="Arial"/>
          <w:sz w:val="22"/>
          <w:szCs w:val="22"/>
        </w:rPr>
        <w:t>Aktuell verzeichnet die globale Liste unter hackerspaces.org weltweit über 1100 solcher Einrichtungen. Auch in Deutschland gibt es bei mehr als einhundert Hackerspaces mittlerweile kaum mehr eine größere Stadt, die nicht über eine</w:t>
      </w:r>
      <w:r w:rsidR="00CA1D2C">
        <w:rPr>
          <w:rFonts w:ascii="Arial" w:hAnsi="Arial" w:cs="Arial"/>
          <w:sz w:val="22"/>
          <w:szCs w:val="22"/>
        </w:rPr>
        <w:t xml:space="preserve"> ähnliche Anlaufstelle verfügt.</w:t>
      </w:r>
    </w:p>
    <w:p w14:paraId="20D509AD" w14:textId="77777777" w:rsidR="00681046" w:rsidRPr="00681046" w:rsidRDefault="00681046" w:rsidP="00681046">
      <w:pPr>
        <w:widowControl w:val="0"/>
        <w:autoSpaceDE w:val="0"/>
        <w:autoSpaceDN w:val="0"/>
        <w:adjustRightInd w:val="0"/>
        <w:jc w:val="both"/>
        <w:rPr>
          <w:rFonts w:ascii="Arial" w:hAnsi="Arial" w:cs="Arial"/>
          <w:sz w:val="22"/>
          <w:szCs w:val="22"/>
        </w:rPr>
      </w:pPr>
    </w:p>
    <w:p w14:paraId="27E0ECAB" w14:textId="2C0E93BE" w:rsidR="00681046" w:rsidRPr="00681046" w:rsidRDefault="00681046" w:rsidP="00681046">
      <w:pPr>
        <w:widowControl w:val="0"/>
        <w:autoSpaceDE w:val="0"/>
        <w:autoSpaceDN w:val="0"/>
        <w:adjustRightInd w:val="0"/>
        <w:jc w:val="both"/>
        <w:rPr>
          <w:rFonts w:ascii="Arial" w:hAnsi="Arial" w:cs="Arial"/>
          <w:sz w:val="22"/>
          <w:szCs w:val="22"/>
        </w:rPr>
      </w:pPr>
      <w:r w:rsidRPr="00681046">
        <w:rPr>
          <w:rFonts w:ascii="Arial" w:hAnsi="Arial" w:cs="Arial"/>
          <w:sz w:val="22"/>
          <w:szCs w:val="22"/>
        </w:rPr>
        <w:t>Kontakte zu benachbarten Einrichtungen</w:t>
      </w:r>
      <w:r w:rsidR="00EE6B39">
        <w:rPr>
          <w:rFonts w:ascii="Arial" w:hAnsi="Arial" w:cs="Arial"/>
          <w:sz w:val="22"/>
          <w:szCs w:val="22"/>
        </w:rPr>
        <w:t>,</w:t>
      </w:r>
      <w:r w:rsidRPr="00681046">
        <w:rPr>
          <w:rFonts w:ascii="Arial" w:hAnsi="Arial" w:cs="Arial"/>
          <w:sz w:val="22"/>
          <w:szCs w:val="22"/>
        </w:rPr>
        <w:t xml:space="preserve"> wie z.B. die Hackerspaces "RaumZeitLabor" in Mannheim und "syn2cat" in Luxembourg</w:t>
      </w:r>
      <w:r w:rsidR="00EE6B39">
        <w:rPr>
          <w:rFonts w:ascii="Arial" w:hAnsi="Arial" w:cs="Arial"/>
          <w:sz w:val="22"/>
          <w:szCs w:val="22"/>
        </w:rPr>
        <w:t>,</w:t>
      </w:r>
      <w:r w:rsidRPr="00681046">
        <w:rPr>
          <w:rFonts w:ascii="Arial" w:hAnsi="Arial" w:cs="Arial"/>
          <w:sz w:val="22"/>
          <w:szCs w:val="22"/>
        </w:rPr>
        <w:t xml:space="preserve"> motivierten uns Saarländer eine ähnliche Institution in Saarbrücken zu etablieren. Nach einem halben Jahr der Vorbereitung wurde der Verein im Dezember 2011 in Saarbrücken gegründet und umfasst aktuell </w:t>
      </w:r>
      <w:r w:rsidR="00CA1D2C">
        <w:rPr>
          <w:rFonts w:ascii="Arial" w:hAnsi="Arial" w:cs="Arial"/>
          <w:sz w:val="22"/>
          <w:szCs w:val="22"/>
        </w:rPr>
        <w:t>circa 30</w:t>
      </w:r>
      <w:r w:rsidRPr="00681046">
        <w:rPr>
          <w:rFonts w:ascii="Arial" w:hAnsi="Arial" w:cs="Arial"/>
          <w:sz w:val="22"/>
          <w:szCs w:val="22"/>
        </w:rPr>
        <w:t xml:space="preserve"> aktive Mitglieder. Vereinstreffen und besondere Aktionen ziehen nochmal die gleiche Zahl an interessierten Nichtmit</w:t>
      </w:r>
      <w:r w:rsidR="004062FC">
        <w:rPr>
          <w:rFonts w:ascii="Arial" w:hAnsi="Arial" w:cs="Arial"/>
          <w:sz w:val="22"/>
          <w:szCs w:val="22"/>
        </w:rPr>
        <w:t>gl</w:t>
      </w:r>
      <w:r w:rsidRPr="00681046">
        <w:rPr>
          <w:rFonts w:ascii="Arial" w:hAnsi="Arial" w:cs="Arial"/>
          <w:sz w:val="22"/>
          <w:szCs w:val="22"/>
        </w:rPr>
        <w:t>i</w:t>
      </w:r>
      <w:r w:rsidR="004062FC">
        <w:rPr>
          <w:rFonts w:ascii="Arial" w:hAnsi="Arial" w:cs="Arial"/>
          <w:sz w:val="22"/>
          <w:szCs w:val="22"/>
        </w:rPr>
        <w:t>e</w:t>
      </w:r>
      <w:r w:rsidRPr="00681046">
        <w:rPr>
          <w:rFonts w:ascii="Arial" w:hAnsi="Arial" w:cs="Arial"/>
          <w:sz w:val="22"/>
          <w:szCs w:val="22"/>
        </w:rPr>
        <w:t xml:space="preserve">dern an. Der Verein macht es sich zur Aufgabe, technische Entwicklungen der Wissenschaft und Forschung zu diskutieren, diese Themen in die Gesellschaft zu tragen und </w:t>
      </w:r>
      <w:r w:rsidRPr="00681046">
        <w:rPr>
          <w:rFonts w:ascii="Arial" w:hAnsi="Arial" w:cs="Arial"/>
          <w:sz w:val="22"/>
          <w:szCs w:val="22"/>
        </w:rPr>
        <w:lastRenderedPageBreak/>
        <w:t>durch praktische, teils künstlerische Projekte umzusetzen. In unseren regelmäßigen Treffen werden die gewonnenen Erkenntnisse präsentiert, diskutiert und gemeinsam weiterentwickelt. Weitere Infos über den Verein und Projekte finden Sie auf unserer Webseite, deren Adresse in der Anlage zu finden ist.</w:t>
      </w:r>
    </w:p>
    <w:p w14:paraId="7AE42626" w14:textId="77777777" w:rsidR="00681046" w:rsidRPr="00681046" w:rsidRDefault="00681046" w:rsidP="00681046">
      <w:pPr>
        <w:widowControl w:val="0"/>
        <w:autoSpaceDE w:val="0"/>
        <w:autoSpaceDN w:val="0"/>
        <w:adjustRightInd w:val="0"/>
        <w:jc w:val="both"/>
        <w:rPr>
          <w:rFonts w:ascii="Arial" w:hAnsi="Arial" w:cs="Arial"/>
          <w:sz w:val="22"/>
          <w:szCs w:val="22"/>
        </w:rPr>
      </w:pPr>
    </w:p>
    <w:p w14:paraId="1D986B54" w14:textId="122B5239" w:rsidR="00681046" w:rsidRPr="00681046" w:rsidRDefault="00681046" w:rsidP="00681046">
      <w:pPr>
        <w:widowControl w:val="0"/>
        <w:autoSpaceDE w:val="0"/>
        <w:autoSpaceDN w:val="0"/>
        <w:adjustRightInd w:val="0"/>
        <w:jc w:val="both"/>
        <w:rPr>
          <w:rFonts w:ascii="Arial" w:hAnsi="Arial" w:cs="Arial"/>
          <w:sz w:val="22"/>
          <w:szCs w:val="22"/>
        </w:rPr>
      </w:pPr>
      <w:r w:rsidRPr="00681046">
        <w:rPr>
          <w:rFonts w:ascii="Arial" w:hAnsi="Arial" w:cs="Arial"/>
          <w:sz w:val="22"/>
          <w:szCs w:val="22"/>
        </w:rPr>
        <w:t>Unsere Aktivitäten wurden bereits in der Druckausgabe der Saarbrücker Zeitung porträtiert</w:t>
      </w:r>
      <w:r w:rsidR="00484F76">
        <w:rPr>
          <w:rFonts w:ascii="Arial" w:hAnsi="Arial" w:cs="Arial"/>
          <w:sz w:val="22"/>
          <w:szCs w:val="22"/>
        </w:rPr>
        <w:t>,</w:t>
      </w:r>
      <w:r w:rsidRPr="00681046">
        <w:rPr>
          <w:rFonts w:ascii="Arial" w:hAnsi="Arial" w:cs="Arial"/>
          <w:sz w:val="22"/>
          <w:szCs w:val="22"/>
        </w:rPr>
        <w:t xml:space="preserve"> </w:t>
      </w:r>
      <w:r w:rsidR="00484F76">
        <w:rPr>
          <w:rFonts w:ascii="Arial" w:hAnsi="Arial" w:cs="Arial"/>
          <w:sz w:val="22"/>
          <w:szCs w:val="22"/>
        </w:rPr>
        <w:t xml:space="preserve">siehe </w:t>
      </w:r>
      <w:r w:rsidRPr="00681046">
        <w:rPr>
          <w:rFonts w:ascii="Arial" w:hAnsi="Arial" w:cs="Arial"/>
          <w:sz w:val="22"/>
          <w:szCs w:val="22"/>
        </w:rPr>
        <w:t>Anlage.</w:t>
      </w:r>
    </w:p>
    <w:p w14:paraId="7B5A422A" w14:textId="77777777" w:rsidR="00681046" w:rsidRPr="00681046" w:rsidRDefault="00681046" w:rsidP="00681046">
      <w:pPr>
        <w:widowControl w:val="0"/>
        <w:autoSpaceDE w:val="0"/>
        <w:autoSpaceDN w:val="0"/>
        <w:adjustRightInd w:val="0"/>
        <w:jc w:val="both"/>
        <w:rPr>
          <w:rFonts w:ascii="Arial" w:hAnsi="Arial" w:cs="Arial"/>
          <w:sz w:val="22"/>
          <w:szCs w:val="22"/>
        </w:rPr>
      </w:pPr>
    </w:p>
    <w:p w14:paraId="50A93E7E" w14:textId="59BECE5D" w:rsidR="00681046" w:rsidRPr="00681046" w:rsidRDefault="00CA1D2C" w:rsidP="00681046">
      <w:pPr>
        <w:widowControl w:val="0"/>
        <w:autoSpaceDE w:val="0"/>
        <w:autoSpaceDN w:val="0"/>
        <w:adjustRightInd w:val="0"/>
        <w:jc w:val="both"/>
        <w:rPr>
          <w:rFonts w:ascii="Arial" w:hAnsi="Arial" w:cs="Arial"/>
          <w:sz w:val="22"/>
          <w:szCs w:val="22"/>
        </w:rPr>
      </w:pPr>
      <w:r>
        <w:rPr>
          <w:rFonts w:ascii="Arial" w:hAnsi="Arial" w:cs="Arial"/>
          <w:sz w:val="22"/>
          <w:szCs w:val="22"/>
        </w:rPr>
        <w:t xml:space="preserve">Bisher fanden </w:t>
      </w:r>
      <w:r w:rsidR="00681046" w:rsidRPr="00681046">
        <w:rPr>
          <w:rFonts w:ascii="Arial" w:hAnsi="Arial" w:cs="Arial"/>
          <w:sz w:val="22"/>
          <w:szCs w:val="22"/>
        </w:rPr>
        <w:t xml:space="preserve">jeden Mittwoch Vereins- und Projekttreffen im „label m“, Werkstatt für Jugendkultur e.V., in Saarbrücken-Malstatt statt. So wurden bereits kreative Projekte mit dem Saarbrücker Fotografieverein „studioCOMMUNITY e.V.“ durchgeführt und Workshops veranstaltet. In der Anlage an dieses Schreiben finden Sie </w:t>
      </w:r>
      <w:r>
        <w:rPr>
          <w:rFonts w:ascii="Arial" w:hAnsi="Arial" w:cs="Arial"/>
          <w:sz w:val="22"/>
          <w:szCs w:val="22"/>
        </w:rPr>
        <w:t>Impressionen dieser</w:t>
      </w:r>
      <w:r w:rsidR="00681046" w:rsidRPr="00681046">
        <w:rPr>
          <w:rFonts w:ascii="Arial" w:hAnsi="Arial" w:cs="Arial"/>
          <w:sz w:val="22"/>
          <w:szCs w:val="22"/>
        </w:rPr>
        <w:t xml:space="preserve"> Aktivitäten. Wir organisieren regelmäßig Workshops, beispielsweise zum Thema 3D-Drucken, um solch kreative und neue Technologien Interessierten zugänglich zu machen.</w:t>
      </w:r>
    </w:p>
    <w:p w14:paraId="07CF3DB8" w14:textId="77777777" w:rsidR="00681046" w:rsidRPr="00681046" w:rsidRDefault="00681046" w:rsidP="00681046">
      <w:pPr>
        <w:widowControl w:val="0"/>
        <w:autoSpaceDE w:val="0"/>
        <w:autoSpaceDN w:val="0"/>
        <w:adjustRightInd w:val="0"/>
        <w:jc w:val="both"/>
        <w:rPr>
          <w:rFonts w:ascii="Arial" w:hAnsi="Arial" w:cs="Arial"/>
          <w:sz w:val="22"/>
          <w:szCs w:val="22"/>
        </w:rPr>
      </w:pPr>
    </w:p>
    <w:p w14:paraId="7E28C685" w14:textId="77777777" w:rsidR="00CA1D2C" w:rsidRDefault="00681046" w:rsidP="00681046">
      <w:pPr>
        <w:widowControl w:val="0"/>
        <w:autoSpaceDE w:val="0"/>
        <w:autoSpaceDN w:val="0"/>
        <w:adjustRightInd w:val="0"/>
        <w:jc w:val="both"/>
        <w:rPr>
          <w:rFonts w:ascii="Arial" w:hAnsi="Arial" w:cs="Arial"/>
          <w:sz w:val="22"/>
          <w:szCs w:val="22"/>
        </w:rPr>
      </w:pPr>
      <w:r w:rsidRPr="00681046">
        <w:rPr>
          <w:rFonts w:ascii="Arial" w:hAnsi="Arial" w:cs="Arial"/>
          <w:sz w:val="22"/>
          <w:szCs w:val="22"/>
        </w:rPr>
        <w:t xml:space="preserve">Da der Verein aktuell aufgrund von Werbung an Universität, HTW und berufsbildenden Schulen im Saarland stetig wächst, </w:t>
      </w:r>
      <w:r w:rsidR="00CA1D2C">
        <w:rPr>
          <w:rFonts w:ascii="Arial" w:hAnsi="Arial" w:cs="Arial"/>
          <w:sz w:val="22"/>
          <w:szCs w:val="22"/>
        </w:rPr>
        <w:t xml:space="preserve">haben </w:t>
      </w:r>
      <w:r w:rsidRPr="00681046">
        <w:rPr>
          <w:rFonts w:ascii="Arial" w:hAnsi="Arial" w:cs="Arial"/>
          <w:sz w:val="22"/>
          <w:szCs w:val="22"/>
        </w:rPr>
        <w:t xml:space="preserve">wir für die steigende Zahl von Mitgliedern und Gästen </w:t>
      </w:r>
      <w:r w:rsidR="00CA1D2C">
        <w:rPr>
          <w:rFonts w:ascii="Arial" w:hAnsi="Arial" w:cs="Arial"/>
          <w:sz w:val="22"/>
          <w:szCs w:val="22"/>
        </w:rPr>
        <w:t xml:space="preserve">eigene </w:t>
      </w:r>
      <w:r w:rsidRPr="00681046">
        <w:rPr>
          <w:rFonts w:ascii="Arial" w:hAnsi="Arial" w:cs="Arial"/>
          <w:sz w:val="22"/>
          <w:szCs w:val="22"/>
        </w:rPr>
        <w:t>Räumlichkeiten</w:t>
      </w:r>
      <w:r w:rsidR="00CA1D2C">
        <w:rPr>
          <w:rFonts w:ascii="Arial" w:hAnsi="Arial" w:cs="Arial"/>
          <w:sz w:val="22"/>
          <w:szCs w:val="22"/>
        </w:rPr>
        <w:t xml:space="preserve"> angemietet und renoviert</w:t>
      </w:r>
      <w:r w:rsidRPr="00681046">
        <w:rPr>
          <w:rFonts w:ascii="Arial" w:hAnsi="Arial" w:cs="Arial"/>
          <w:sz w:val="22"/>
          <w:szCs w:val="22"/>
        </w:rPr>
        <w:t xml:space="preserve">, um Diskussionen, Projekte und Workshops </w:t>
      </w:r>
      <w:r w:rsidR="00CA1D2C">
        <w:rPr>
          <w:rFonts w:ascii="Arial" w:hAnsi="Arial" w:cs="Arial"/>
          <w:sz w:val="22"/>
          <w:szCs w:val="22"/>
        </w:rPr>
        <w:t xml:space="preserve">dort </w:t>
      </w:r>
      <w:r w:rsidRPr="00681046">
        <w:rPr>
          <w:rFonts w:ascii="Arial" w:hAnsi="Arial" w:cs="Arial"/>
          <w:sz w:val="22"/>
          <w:szCs w:val="22"/>
        </w:rPr>
        <w:t>durchführen zu können.</w:t>
      </w:r>
    </w:p>
    <w:p w14:paraId="1BA4CACF" w14:textId="5BF344CD" w:rsidR="001568B0" w:rsidRDefault="00CA1D2C" w:rsidP="00681046">
      <w:pPr>
        <w:widowControl w:val="0"/>
        <w:autoSpaceDE w:val="0"/>
        <w:autoSpaceDN w:val="0"/>
        <w:adjustRightInd w:val="0"/>
        <w:jc w:val="both"/>
        <w:rPr>
          <w:rFonts w:ascii="Arial" w:hAnsi="Arial" w:cs="Arial"/>
          <w:sz w:val="22"/>
          <w:szCs w:val="22"/>
        </w:rPr>
      </w:pPr>
      <w:r>
        <w:rPr>
          <w:rFonts w:ascii="Arial" w:hAnsi="Arial" w:cs="Arial"/>
          <w:sz w:val="22"/>
          <w:szCs w:val="22"/>
        </w:rPr>
        <w:br/>
        <w:t xml:space="preserve">Aktuell </w:t>
      </w:r>
      <w:r w:rsidR="00681046" w:rsidRPr="00681046">
        <w:rPr>
          <w:rFonts w:ascii="Arial" w:hAnsi="Arial" w:cs="Arial"/>
          <w:sz w:val="22"/>
          <w:szCs w:val="22"/>
        </w:rPr>
        <w:t xml:space="preserve">suchen wir zur </w:t>
      </w:r>
      <w:r>
        <w:rPr>
          <w:rFonts w:ascii="Arial" w:hAnsi="Arial" w:cs="Arial"/>
          <w:sz w:val="22"/>
          <w:szCs w:val="22"/>
        </w:rPr>
        <w:t xml:space="preserve">Ausstattung unserer </w:t>
      </w:r>
      <w:r w:rsidR="00681046" w:rsidRPr="00681046">
        <w:rPr>
          <w:rFonts w:ascii="Arial" w:hAnsi="Arial" w:cs="Arial"/>
          <w:sz w:val="22"/>
          <w:szCs w:val="22"/>
        </w:rPr>
        <w:t>Vereins</w:t>
      </w:r>
      <w:r>
        <w:rPr>
          <w:rFonts w:ascii="Arial" w:hAnsi="Arial" w:cs="Arial"/>
          <w:sz w:val="22"/>
          <w:szCs w:val="22"/>
        </w:rPr>
        <w:t>räume</w:t>
      </w:r>
      <w:r w:rsidR="00681046" w:rsidRPr="00681046">
        <w:rPr>
          <w:rFonts w:ascii="Arial" w:hAnsi="Arial" w:cs="Arial"/>
          <w:sz w:val="22"/>
          <w:szCs w:val="22"/>
        </w:rPr>
        <w:t xml:space="preserve"> </w:t>
      </w:r>
      <w:r>
        <w:rPr>
          <w:rFonts w:ascii="Arial" w:hAnsi="Arial" w:cs="Arial"/>
          <w:sz w:val="22"/>
          <w:szCs w:val="22"/>
        </w:rPr>
        <w:t xml:space="preserve">Sachmittel oder </w:t>
      </w:r>
      <w:r w:rsidR="00681046" w:rsidRPr="00681046">
        <w:rPr>
          <w:rFonts w:ascii="Arial" w:hAnsi="Arial" w:cs="Arial"/>
          <w:sz w:val="22"/>
          <w:szCs w:val="22"/>
        </w:rPr>
        <w:t>finanzielle Unterstützung</w:t>
      </w:r>
      <w:r>
        <w:rPr>
          <w:rFonts w:ascii="Arial" w:hAnsi="Arial" w:cs="Arial"/>
          <w:sz w:val="22"/>
          <w:szCs w:val="22"/>
        </w:rPr>
        <w:t xml:space="preserve"> </w:t>
      </w:r>
      <w:r w:rsidR="00681046" w:rsidRPr="00681046">
        <w:rPr>
          <w:rFonts w:ascii="Arial" w:hAnsi="Arial" w:cs="Arial"/>
          <w:sz w:val="22"/>
          <w:szCs w:val="22"/>
        </w:rPr>
        <w:t xml:space="preserve">und </w:t>
      </w:r>
      <w:r>
        <w:rPr>
          <w:rFonts w:ascii="Arial" w:hAnsi="Arial" w:cs="Arial"/>
          <w:sz w:val="22"/>
          <w:szCs w:val="22"/>
        </w:rPr>
        <w:t xml:space="preserve">würden </w:t>
      </w:r>
      <w:r w:rsidR="00681046" w:rsidRPr="00681046">
        <w:rPr>
          <w:rFonts w:ascii="Arial" w:hAnsi="Arial" w:cs="Arial"/>
          <w:sz w:val="22"/>
          <w:szCs w:val="22"/>
        </w:rPr>
        <w:t xml:space="preserve">uns über Fördermöglichkeiten </w:t>
      </w:r>
      <w:r>
        <w:rPr>
          <w:rFonts w:ascii="Arial" w:hAnsi="Arial" w:cs="Arial"/>
          <w:sz w:val="22"/>
          <w:szCs w:val="22"/>
        </w:rPr>
        <w:t xml:space="preserve">Ihrerseits </w:t>
      </w:r>
      <w:r w:rsidR="00681046" w:rsidRPr="00681046">
        <w:rPr>
          <w:rFonts w:ascii="Arial" w:hAnsi="Arial" w:cs="Arial"/>
          <w:sz w:val="22"/>
          <w:szCs w:val="22"/>
        </w:rPr>
        <w:t>für unseren gemeinnützigen Verein</w:t>
      </w:r>
      <w:r>
        <w:rPr>
          <w:rFonts w:ascii="Arial" w:hAnsi="Arial" w:cs="Arial"/>
          <w:sz w:val="22"/>
          <w:szCs w:val="22"/>
        </w:rPr>
        <w:t xml:space="preserve"> </w:t>
      </w:r>
      <w:r w:rsidRPr="00681046">
        <w:rPr>
          <w:rFonts w:ascii="Arial" w:hAnsi="Arial" w:cs="Arial"/>
          <w:sz w:val="22"/>
          <w:szCs w:val="22"/>
        </w:rPr>
        <w:t>freuen</w:t>
      </w:r>
      <w:r w:rsidR="00681046" w:rsidRPr="00681046">
        <w:rPr>
          <w:rFonts w:ascii="Arial" w:hAnsi="Arial" w:cs="Arial"/>
          <w:sz w:val="22"/>
          <w:szCs w:val="22"/>
        </w:rPr>
        <w:t>.</w:t>
      </w:r>
      <w:r w:rsidR="00691CB5">
        <w:rPr>
          <w:rFonts w:ascii="Arial" w:hAnsi="Arial" w:cs="Arial"/>
          <w:sz w:val="22"/>
          <w:szCs w:val="22"/>
        </w:rPr>
        <w:t xml:space="preserve"> Neben Fördermitgliedschaften im Verein mit Beiträgen von monatlich 10€ oder 32€ sind wir auf der Suche nach konkreten Ausstattungsgegenständen</w:t>
      </w:r>
      <w:r w:rsidR="00EE6B39">
        <w:rPr>
          <w:rFonts w:ascii="Arial" w:hAnsi="Arial" w:cs="Arial"/>
          <w:sz w:val="22"/>
          <w:szCs w:val="22"/>
        </w:rPr>
        <w:t xml:space="preserve"> für unsere Räumlichkeiten</w:t>
      </w:r>
      <w:bookmarkStart w:id="0" w:name="_GoBack"/>
      <w:bookmarkEnd w:id="0"/>
      <w:r w:rsidR="00691CB5">
        <w:rPr>
          <w:rFonts w:ascii="Arial" w:hAnsi="Arial" w:cs="Arial"/>
          <w:sz w:val="22"/>
          <w:szCs w:val="22"/>
        </w:rPr>
        <w:t>, die sie – gerne auch als B-Ware / Ausschussware – eventuell dem Verein als Spende zur Verfügung stellen können.</w:t>
      </w:r>
      <w:r w:rsidR="001568B0">
        <w:rPr>
          <w:rFonts w:ascii="Arial" w:hAnsi="Arial" w:cs="Arial"/>
          <w:sz w:val="22"/>
          <w:szCs w:val="22"/>
        </w:rPr>
        <w:t xml:space="preserve"> Konkret würden wir uns entsprechend Ihrer Branche über Spenden im Bereich folgender Dinge sehr freuen:</w:t>
      </w:r>
    </w:p>
    <w:p w14:paraId="029B7F89" w14:textId="60E4136C" w:rsidR="001568B0" w:rsidRPr="001568B0" w:rsidRDefault="001568B0" w:rsidP="001568B0">
      <w:pPr>
        <w:pStyle w:val="Listenabsatz"/>
        <w:numPr>
          <w:ilvl w:val="0"/>
          <w:numId w:val="7"/>
        </w:numPr>
        <w:rPr>
          <w:rFonts w:ascii="Arial" w:hAnsi="Arial" w:cs="Arial"/>
          <w:sz w:val="22"/>
          <w:szCs w:val="22"/>
        </w:rPr>
      </w:pPr>
      <w:r w:rsidRPr="001568B0">
        <w:rPr>
          <w:rFonts w:ascii="Arial" w:hAnsi="Arial" w:cs="Arial"/>
          <w:sz w:val="22"/>
          <w:szCs w:val="22"/>
        </w:rPr>
        <w:t>Deckenleuchten</w:t>
      </w:r>
    </w:p>
    <w:p w14:paraId="6F0BE8D8" w14:textId="77777777" w:rsidR="001568B0" w:rsidRPr="001568B0" w:rsidRDefault="001568B0" w:rsidP="001568B0">
      <w:pPr>
        <w:pStyle w:val="Listenabsatz"/>
        <w:numPr>
          <w:ilvl w:val="0"/>
          <w:numId w:val="7"/>
        </w:numPr>
        <w:rPr>
          <w:rFonts w:ascii="Arial" w:hAnsi="Arial" w:cs="Arial"/>
          <w:sz w:val="22"/>
          <w:szCs w:val="22"/>
        </w:rPr>
      </w:pPr>
      <w:r w:rsidRPr="001568B0">
        <w:rPr>
          <w:rFonts w:ascii="Arial" w:hAnsi="Arial" w:cs="Arial"/>
          <w:sz w:val="22"/>
          <w:szCs w:val="22"/>
        </w:rPr>
        <w:t>Arbeitsplatte</w:t>
      </w:r>
      <w:r>
        <w:rPr>
          <w:rFonts w:ascii="Arial" w:hAnsi="Arial" w:cs="Arial"/>
          <w:sz w:val="22"/>
          <w:szCs w:val="22"/>
        </w:rPr>
        <w:t>(</w:t>
      </w:r>
      <w:r w:rsidRPr="001568B0">
        <w:rPr>
          <w:rFonts w:ascii="Arial" w:hAnsi="Arial" w:cs="Arial"/>
          <w:sz w:val="22"/>
          <w:szCs w:val="22"/>
        </w:rPr>
        <w:t>n</w:t>
      </w:r>
      <w:r>
        <w:rPr>
          <w:rFonts w:ascii="Arial" w:hAnsi="Arial" w:cs="Arial"/>
          <w:sz w:val="22"/>
          <w:szCs w:val="22"/>
        </w:rPr>
        <w:t>)</w:t>
      </w:r>
    </w:p>
    <w:p w14:paraId="22785050" w14:textId="28C9F4A5" w:rsidR="001568B0" w:rsidRPr="001568B0" w:rsidRDefault="001568B0" w:rsidP="001568B0">
      <w:pPr>
        <w:pStyle w:val="Listenabsatz"/>
        <w:numPr>
          <w:ilvl w:val="0"/>
          <w:numId w:val="7"/>
        </w:numPr>
        <w:rPr>
          <w:rFonts w:ascii="Arial" w:hAnsi="Arial" w:cs="Arial"/>
          <w:sz w:val="22"/>
          <w:szCs w:val="22"/>
        </w:rPr>
      </w:pPr>
      <w:r w:rsidRPr="001568B0">
        <w:rPr>
          <w:rFonts w:ascii="Arial" w:hAnsi="Arial" w:cs="Arial"/>
          <w:sz w:val="22"/>
          <w:szCs w:val="22"/>
        </w:rPr>
        <w:t>Mehrfachsteckdosen</w:t>
      </w:r>
    </w:p>
    <w:p w14:paraId="7CADC09D" w14:textId="64C89FF1" w:rsidR="001568B0" w:rsidRPr="001568B0" w:rsidRDefault="001568B0" w:rsidP="001568B0">
      <w:pPr>
        <w:pStyle w:val="Listenabsatz"/>
        <w:numPr>
          <w:ilvl w:val="0"/>
          <w:numId w:val="7"/>
        </w:numPr>
        <w:rPr>
          <w:rFonts w:ascii="Arial" w:hAnsi="Arial" w:cs="Arial"/>
          <w:sz w:val="22"/>
          <w:szCs w:val="22"/>
        </w:rPr>
      </w:pPr>
      <w:r>
        <w:rPr>
          <w:rFonts w:ascii="Arial" w:hAnsi="Arial" w:cs="Arial"/>
          <w:sz w:val="22"/>
          <w:szCs w:val="22"/>
        </w:rPr>
        <w:t xml:space="preserve">Allgemeines </w:t>
      </w:r>
      <w:r w:rsidRPr="001568B0">
        <w:rPr>
          <w:rFonts w:ascii="Arial" w:hAnsi="Arial" w:cs="Arial"/>
          <w:sz w:val="22"/>
          <w:szCs w:val="22"/>
        </w:rPr>
        <w:t>Werkzeug</w:t>
      </w:r>
    </w:p>
    <w:p w14:paraId="30C336AE" w14:textId="36944E20" w:rsidR="001568B0" w:rsidRPr="001568B0" w:rsidRDefault="001568B0" w:rsidP="001568B0">
      <w:pPr>
        <w:pStyle w:val="Listenabsatz"/>
        <w:numPr>
          <w:ilvl w:val="0"/>
          <w:numId w:val="7"/>
        </w:numPr>
        <w:rPr>
          <w:rFonts w:ascii="Arial" w:hAnsi="Arial" w:cs="Arial"/>
          <w:sz w:val="22"/>
          <w:szCs w:val="22"/>
        </w:rPr>
      </w:pPr>
      <w:r w:rsidRPr="001568B0">
        <w:rPr>
          <w:rFonts w:ascii="Arial" w:hAnsi="Arial" w:cs="Arial"/>
          <w:sz w:val="22"/>
          <w:szCs w:val="22"/>
        </w:rPr>
        <w:t>Badunterschrank</w:t>
      </w:r>
    </w:p>
    <w:p w14:paraId="4C157D90" w14:textId="7285E056" w:rsidR="001568B0" w:rsidRPr="001568B0" w:rsidRDefault="001568B0" w:rsidP="001568B0">
      <w:pPr>
        <w:pStyle w:val="Listenabsatz"/>
        <w:numPr>
          <w:ilvl w:val="0"/>
          <w:numId w:val="7"/>
        </w:numPr>
        <w:rPr>
          <w:rFonts w:ascii="Arial" w:hAnsi="Arial" w:cs="Arial"/>
          <w:sz w:val="22"/>
          <w:szCs w:val="22"/>
        </w:rPr>
      </w:pPr>
      <w:r w:rsidRPr="001568B0">
        <w:rPr>
          <w:rFonts w:ascii="Arial" w:hAnsi="Arial" w:cs="Arial"/>
          <w:sz w:val="22"/>
          <w:szCs w:val="22"/>
        </w:rPr>
        <w:t>Mülleimer</w:t>
      </w:r>
    </w:p>
    <w:p w14:paraId="7097DEC2" w14:textId="5EED1A62" w:rsidR="001568B0" w:rsidRPr="001568B0" w:rsidRDefault="001568B0" w:rsidP="001568B0">
      <w:pPr>
        <w:pStyle w:val="Listenabsatz"/>
        <w:numPr>
          <w:ilvl w:val="0"/>
          <w:numId w:val="7"/>
        </w:numPr>
        <w:rPr>
          <w:rFonts w:ascii="Arial" w:hAnsi="Arial" w:cs="Arial"/>
          <w:sz w:val="22"/>
          <w:szCs w:val="22"/>
        </w:rPr>
      </w:pPr>
      <w:r w:rsidRPr="001568B0">
        <w:rPr>
          <w:rFonts w:ascii="Arial" w:hAnsi="Arial" w:cs="Arial"/>
          <w:sz w:val="22"/>
          <w:szCs w:val="22"/>
        </w:rPr>
        <w:t>Schrauben und Muttern</w:t>
      </w:r>
    </w:p>
    <w:p w14:paraId="0D49B66F" w14:textId="6C6BB385" w:rsidR="001568B0" w:rsidRPr="001568B0" w:rsidRDefault="001568B0" w:rsidP="001568B0">
      <w:pPr>
        <w:pStyle w:val="Listenabsatz"/>
        <w:numPr>
          <w:ilvl w:val="0"/>
          <w:numId w:val="7"/>
        </w:numPr>
        <w:rPr>
          <w:rFonts w:ascii="Arial" w:hAnsi="Arial" w:cs="Arial"/>
          <w:sz w:val="22"/>
          <w:szCs w:val="22"/>
        </w:rPr>
      </w:pPr>
      <w:r w:rsidRPr="001568B0">
        <w:rPr>
          <w:rFonts w:ascii="Arial" w:hAnsi="Arial" w:cs="Arial"/>
          <w:sz w:val="22"/>
          <w:szCs w:val="22"/>
        </w:rPr>
        <w:t>Leerkisten, Stapelkisten</w:t>
      </w:r>
    </w:p>
    <w:p w14:paraId="5FE880D6" w14:textId="7AD2F045" w:rsidR="001568B0" w:rsidRPr="001568B0" w:rsidRDefault="001568B0" w:rsidP="001568B0">
      <w:pPr>
        <w:pStyle w:val="Listenabsatz"/>
        <w:numPr>
          <w:ilvl w:val="0"/>
          <w:numId w:val="7"/>
        </w:numPr>
        <w:rPr>
          <w:rFonts w:ascii="Arial" w:hAnsi="Arial" w:cs="Arial"/>
          <w:sz w:val="22"/>
          <w:szCs w:val="22"/>
        </w:rPr>
      </w:pPr>
      <w:r w:rsidRPr="001568B0">
        <w:rPr>
          <w:rFonts w:ascii="Arial" w:hAnsi="Arial" w:cs="Arial"/>
          <w:sz w:val="22"/>
          <w:szCs w:val="22"/>
        </w:rPr>
        <w:t>Feuerlöscher</w:t>
      </w:r>
    </w:p>
    <w:p w14:paraId="75A37AA4" w14:textId="5A5D993B" w:rsidR="001568B0" w:rsidRPr="001568B0" w:rsidRDefault="001568B0" w:rsidP="001568B0">
      <w:pPr>
        <w:pStyle w:val="Listenabsatz"/>
        <w:numPr>
          <w:ilvl w:val="0"/>
          <w:numId w:val="7"/>
        </w:numPr>
        <w:rPr>
          <w:rFonts w:ascii="Arial" w:hAnsi="Arial" w:cs="Arial"/>
          <w:sz w:val="22"/>
          <w:szCs w:val="22"/>
        </w:rPr>
      </w:pPr>
      <w:r>
        <w:rPr>
          <w:rFonts w:ascii="Arial" w:hAnsi="Arial" w:cs="Arial"/>
          <w:sz w:val="22"/>
          <w:szCs w:val="22"/>
        </w:rPr>
        <w:t>F</w:t>
      </w:r>
      <w:r w:rsidRPr="001568B0">
        <w:rPr>
          <w:rFonts w:ascii="Arial" w:hAnsi="Arial" w:cs="Arial"/>
          <w:sz w:val="22"/>
          <w:szCs w:val="22"/>
        </w:rPr>
        <w:t>ußboden</w:t>
      </w:r>
      <w:r>
        <w:rPr>
          <w:rFonts w:ascii="Arial" w:hAnsi="Arial" w:cs="Arial"/>
          <w:sz w:val="22"/>
          <w:szCs w:val="22"/>
        </w:rPr>
        <w:t>-Platten</w:t>
      </w:r>
      <w:r w:rsidRPr="001568B0">
        <w:rPr>
          <w:rFonts w:ascii="Arial" w:hAnsi="Arial" w:cs="Arial"/>
          <w:sz w:val="22"/>
          <w:szCs w:val="22"/>
        </w:rPr>
        <w:t xml:space="preserve"> für Balkon</w:t>
      </w:r>
    </w:p>
    <w:p w14:paraId="7B4806AE" w14:textId="77777777" w:rsidR="001568B0" w:rsidRPr="00681046" w:rsidRDefault="001568B0" w:rsidP="00681046">
      <w:pPr>
        <w:widowControl w:val="0"/>
        <w:autoSpaceDE w:val="0"/>
        <w:autoSpaceDN w:val="0"/>
        <w:adjustRightInd w:val="0"/>
        <w:jc w:val="both"/>
        <w:rPr>
          <w:rFonts w:ascii="Arial" w:hAnsi="Arial" w:cs="Arial"/>
          <w:sz w:val="22"/>
          <w:szCs w:val="22"/>
        </w:rPr>
      </w:pPr>
    </w:p>
    <w:p w14:paraId="45634BB0" w14:textId="6CEE67DE" w:rsidR="00681046" w:rsidRPr="00681046" w:rsidRDefault="001568B0" w:rsidP="00681046">
      <w:pPr>
        <w:widowControl w:val="0"/>
        <w:autoSpaceDE w:val="0"/>
        <w:autoSpaceDN w:val="0"/>
        <w:adjustRightInd w:val="0"/>
        <w:jc w:val="both"/>
        <w:rPr>
          <w:rFonts w:ascii="Arial" w:hAnsi="Arial" w:cs="Arial"/>
          <w:sz w:val="22"/>
          <w:szCs w:val="22"/>
        </w:rPr>
      </w:pPr>
      <w:r>
        <w:rPr>
          <w:rFonts w:ascii="Arial" w:hAnsi="Arial" w:cs="Arial"/>
          <w:sz w:val="22"/>
          <w:szCs w:val="22"/>
        </w:rPr>
        <w:t>Als vom Finanzamt als vorläufig gemeinnützig anerkannter Verein können wir natürlich auch Spendenquittungen ausstellen.</w:t>
      </w:r>
    </w:p>
    <w:p w14:paraId="156C5ABE" w14:textId="401007BE" w:rsidR="00E82767" w:rsidRPr="00681046" w:rsidRDefault="00CA1D2C" w:rsidP="003C6BBD">
      <w:pPr>
        <w:pStyle w:val="Textkrper"/>
        <w:jc w:val="both"/>
        <w:rPr>
          <w:sz w:val="22"/>
          <w:szCs w:val="22"/>
        </w:rPr>
      </w:pPr>
      <w:r>
        <w:rPr>
          <w:rFonts w:ascii="Arial" w:hAnsi="Arial" w:cs="Arial"/>
          <w:sz w:val="22"/>
          <w:szCs w:val="22"/>
        </w:rPr>
        <w:t>Wir w</w:t>
      </w:r>
      <w:r w:rsidR="00681046" w:rsidRPr="00681046">
        <w:rPr>
          <w:rFonts w:ascii="Arial" w:hAnsi="Arial" w:cs="Arial"/>
          <w:sz w:val="22"/>
          <w:szCs w:val="22"/>
        </w:rPr>
        <w:t xml:space="preserve">ürden uns über eine Kontaktaufnahme und </w:t>
      </w:r>
      <w:r>
        <w:rPr>
          <w:rFonts w:ascii="Arial" w:hAnsi="Arial" w:cs="Arial"/>
          <w:sz w:val="22"/>
          <w:szCs w:val="22"/>
        </w:rPr>
        <w:t xml:space="preserve">etwaige Sach- oder Geld-Spenden </w:t>
      </w:r>
      <w:r w:rsidR="00681046" w:rsidRPr="00681046">
        <w:rPr>
          <w:rFonts w:ascii="Arial" w:hAnsi="Arial" w:cs="Arial"/>
          <w:sz w:val="22"/>
          <w:szCs w:val="22"/>
        </w:rPr>
        <w:t>sehr freuen und verbleiben mit freundlichen Grüßen,</w:t>
      </w:r>
    </w:p>
    <w:p w14:paraId="1EF06978" w14:textId="77777777" w:rsidR="001568B0" w:rsidRDefault="001568B0" w:rsidP="00CA1D2C">
      <w:pPr>
        <w:widowControl w:val="0"/>
        <w:autoSpaceDE w:val="0"/>
        <w:autoSpaceDN w:val="0"/>
        <w:adjustRightInd w:val="0"/>
        <w:jc w:val="both"/>
        <w:rPr>
          <w:rFonts w:ascii="Arial" w:hAnsi="Arial" w:cs="Arial"/>
          <w:sz w:val="22"/>
          <w:szCs w:val="22"/>
        </w:rPr>
      </w:pPr>
    </w:p>
    <w:p w14:paraId="251A09D2" w14:textId="72F78D4F" w:rsidR="001568B0" w:rsidRDefault="001568B0" w:rsidP="00CA1D2C">
      <w:pPr>
        <w:widowControl w:val="0"/>
        <w:autoSpaceDE w:val="0"/>
        <w:autoSpaceDN w:val="0"/>
        <w:adjustRightInd w:val="0"/>
        <w:jc w:val="both"/>
        <w:rPr>
          <w:rFonts w:ascii="Arial" w:hAnsi="Arial" w:cs="Arial"/>
          <w:sz w:val="22"/>
          <w:szCs w:val="22"/>
        </w:rPr>
      </w:pPr>
      <w:r>
        <w:rPr>
          <w:rFonts w:ascii="Arial" w:hAnsi="Arial" w:cs="Arial"/>
          <w:sz w:val="22"/>
          <w:szCs w:val="22"/>
        </w:rPr>
        <w:t>Christopher Stumm</w:t>
      </w:r>
    </w:p>
    <w:p w14:paraId="78E1E35E" w14:textId="5D64632E" w:rsidR="008A6105" w:rsidRPr="00CA1D2C" w:rsidRDefault="001568B0" w:rsidP="00CA1D2C">
      <w:pPr>
        <w:widowControl w:val="0"/>
        <w:autoSpaceDE w:val="0"/>
        <w:autoSpaceDN w:val="0"/>
        <w:adjustRightInd w:val="0"/>
        <w:jc w:val="both"/>
        <w:rPr>
          <w:rFonts w:ascii="Arial" w:hAnsi="Arial" w:cs="Arial"/>
          <w:sz w:val="22"/>
          <w:szCs w:val="22"/>
        </w:rPr>
      </w:pPr>
      <w:r>
        <w:rPr>
          <w:rFonts w:ascii="Arial" w:hAnsi="Arial" w:cs="Arial"/>
          <w:sz w:val="22"/>
          <w:szCs w:val="22"/>
        </w:rPr>
        <w:t>Vorsitzender des Technik Kultur Saar e.V.</w:t>
      </w:r>
    </w:p>
    <w:p w14:paraId="4C73AA42" w14:textId="77777777" w:rsidR="00190822" w:rsidRDefault="00190822">
      <w:r>
        <w:br w:type="page"/>
      </w:r>
    </w:p>
    <w:p w14:paraId="19352A00" w14:textId="320B3B1F" w:rsidR="00681046" w:rsidRPr="00C32395" w:rsidRDefault="00681046" w:rsidP="00681046">
      <w:pPr>
        <w:pStyle w:val="Textkrper"/>
        <w:rPr>
          <w:u w:val="single"/>
        </w:rPr>
      </w:pPr>
      <w:r>
        <w:rPr>
          <w:u w:val="single"/>
        </w:rPr>
        <w:lastRenderedPageBreak/>
        <w:t>Anhang: weitere Informationen im Internet</w:t>
      </w:r>
      <w:r w:rsidRPr="00C32395">
        <w:rPr>
          <w:u w:val="single"/>
        </w:rPr>
        <w:t xml:space="preserve">: </w:t>
      </w:r>
    </w:p>
    <w:p w14:paraId="06A7DAFC" w14:textId="102916D1" w:rsidR="00CA1D2C" w:rsidRDefault="00681046" w:rsidP="00484F76">
      <w:pPr>
        <w:widowControl w:val="0"/>
        <w:autoSpaceDE w:val="0"/>
        <w:autoSpaceDN w:val="0"/>
        <w:adjustRightInd w:val="0"/>
      </w:pPr>
      <w:r w:rsidRPr="00681046">
        <w:t xml:space="preserve">Homepage des Vereins: </w:t>
      </w:r>
      <w:r w:rsidR="00CA1D2C" w:rsidRPr="00691CB5">
        <w:t>www.hacksaar.de</w:t>
      </w:r>
    </w:p>
    <w:p w14:paraId="2857EA6F" w14:textId="5681B974" w:rsidR="00484F76" w:rsidRPr="00681046" w:rsidRDefault="00CA1D2C" w:rsidP="00484F76">
      <w:pPr>
        <w:widowControl w:val="0"/>
        <w:autoSpaceDE w:val="0"/>
        <w:autoSpaceDN w:val="0"/>
        <w:adjustRightInd w:val="0"/>
      </w:pPr>
      <w:r>
        <w:t xml:space="preserve">Facebook-Seite: </w:t>
      </w:r>
      <w:r w:rsidRPr="00CA1D2C">
        <w:t>https://www.facebook.com/TechnikKulturSaarEv</w:t>
      </w:r>
      <w:r w:rsidR="00484F76">
        <w:br/>
      </w:r>
      <w:r w:rsidR="00484F76" w:rsidRPr="00681046">
        <w:t xml:space="preserve">Verweis zum Lightpainting-Projekt mit FotoTV: </w:t>
      </w:r>
      <w:hyperlink r:id="rId9" w:history="1">
        <w:r w:rsidR="00484F76" w:rsidRPr="00681046">
          <w:t>http://www.fototv.de/der_lichtstab</w:t>
        </w:r>
      </w:hyperlink>
    </w:p>
    <w:p w14:paraId="0DE1BE8D" w14:textId="77777777" w:rsidR="00484F76" w:rsidRPr="00681046" w:rsidRDefault="00484F76" w:rsidP="00681046">
      <w:pPr>
        <w:widowControl w:val="0"/>
        <w:autoSpaceDE w:val="0"/>
        <w:autoSpaceDN w:val="0"/>
        <w:adjustRightInd w:val="0"/>
      </w:pPr>
    </w:p>
    <w:p w14:paraId="387AC761" w14:textId="77777777" w:rsidR="00681046" w:rsidRPr="00681046" w:rsidRDefault="00681046" w:rsidP="00681046">
      <w:pPr>
        <w:widowControl w:val="0"/>
        <w:autoSpaceDE w:val="0"/>
        <w:autoSpaceDN w:val="0"/>
        <w:adjustRightInd w:val="0"/>
      </w:pPr>
      <w:r w:rsidRPr="00681046">
        <w:t xml:space="preserve">Homepage des Hackerspaces Luxembourg: </w:t>
      </w:r>
      <w:hyperlink r:id="rId10" w:history="1">
        <w:r w:rsidRPr="00681046">
          <w:t>www.hackerspace.lu</w:t>
        </w:r>
      </w:hyperlink>
    </w:p>
    <w:p w14:paraId="593F96B3" w14:textId="77777777" w:rsidR="00681046" w:rsidRPr="00681046" w:rsidRDefault="00681046" w:rsidP="00681046">
      <w:pPr>
        <w:widowControl w:val="0"/>
        <w:autoSpaceDE w:val="0"/>
        <w:autoSpaceDN w:val="0"/>
        <w:adjustRightInd w:val="0"/>
      </w:pPr>
      <w:r w:rsidRPr="00681046">
        <w:t xml:space="preserve">Homepage des ersten Hackerspace Deutschlands in Berlin: </w:t>
      </w:r>
      <w:hyperlink r:id="rId11" w:history="1">
        <w:r w:rsidRPr="00681046">
          <w:t>www.c-base.org</w:t>
        </w:r>
      </w:hyperlink>
    </w:p>
    <w:p w14:paraId="4B73F0B1" w14:textId="02E16837" w:rsidR="00681046" w:rsidRPr="00681046" w:rsidRDefault="00681046" w:rsidP="00681046">
      <w:pPr>
        <w:widowControl w:val="0"/>
        <w:autoSpaceDE w:val="0"/>
        <w:autoSpaceDN w:val="0"/>
        <w:adjustRightInd w:val="0"/>
      </w:pPr>
      <w:r w:rsidRPr="00681046">
        <w:t xml:space="preserve">Homepage des Hackerspaces Raum-Zeit-Labor in Mannheim: </w:t>
      </w:r>
      <w:hyperlink r:id="rId12" w:history="1">
        <w:r w:rsidRPr="00681046">
          <w:t>www.raumzeitlabor.de</w:t>
        </w:r>
      </w:hyperlink>
    </w:p>
    <w:p w14:paraId="11B07EF4" w14:textId="2841A9F1" w:rsidR="00AD25AD" w:rsidRPr="00C32395" w:rsidRDefault="008129C7" w:rsidP="00493666">
      <w:pPr>
        <w:pStyle w:val="Textkrper"/>
        <w:rPr>
          <w:u w:val="single"/>
        </w:rPr>
      </w:pPr>
      <w:r>
        <w:rPr>
          <w:u w:val="single"/>
        </w:rPr>
        <w:t>Anhang: Beispielbilder</w:t>
      </w:r>
      <w:r w:rsidR="00AD25AD" w:rsidRPr="00C32395">
        <w:rPr>
          <w:u w:val="single"/>
        </w:rPr>
        <w:t xml:space="preserve"> </w:t>
      </w:r>
      <w:r>
        <w:rPr>
          <w:u w:val="single"/>
        </w:rPr>
        <w:t xml:space="preserve">von </w:t>
      </w:r>
      <w:r w:rsidR="00AD25AD" w:rsidRPr="00C32395">
        <w:rPr>
          <w:u w:val="single"/>
        </w:rPr>
        <w:t>Projekte</w:t>
      </w:r>
      <w:r>
        <w:rPr>
          <w:u w:val="single"/>
        </w:rPr>
        <w:t>n</w:t>
      </w:r>
      <w:r w:rsidR="00AD25AD" w:rsidRPr="00C32395">
        <w:rPr>
          <w:u w:val="single"/>
        </w:rPr>
        <w:t xml:space="preserve"> und Impressionen: </w:t>
      </w:r>
    </w:p>
    <w:p w14:paraId="226D73B5" w14:textId="0E42B88E" w:rsidR="00F4042B" w:rsidRDefault="00F4042B" w:rsidP="00493666">
      <w:pPr>
        <w:pStyle w:val="Textkrper"/>
        <w:rPr>
          <w:b/>
        </w:rPr>
      </w:pPr>
      <w:r>
        <w:rPr>
          <w:b/>
        </w:rPr>
        <w:t>Vortragsreihen im „label M, Werkstatt für Jugendkultur“</w:t>
      </w:r>
    </w:p>
    <w:p w14:paraId="5BFCAF5C" w14:textId="422A2E27" w:rsidR="00F4042B" w:rsidRDefault="00F4042B" w:rsidP="00493666">
      <w:pPr>
        <w:pStyle w:val="Textkrper"/>
        <w:rPr>
          <w:b/>
        </w:rPr>
      </w:pPr>
      <w:r>
        <w:rPr>
          <w:noProof/>
        </w:rPr>
        <w:drawing>
          <wp:inline distT="0" distB="0" distL="0" distR="0" wp14:anchorId="14A2DCAD" wp14:editId="1FC18DED">
            <wp:extent cx="5788025" cy="2190148"/>
            <wp:effectExtent l="0" t="0" r="3175" b="635"/>
            <wp:docPr id="1" name="Grafik 1" descr="http://hacksaar.de/wp-content/uploads/knowledgeca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acksaar.de/wp-content/uploads/knowledgecamp.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88025" cy="2190148"/>
                    </a:xfrm>
                    <a:prstGeom prst="rect">
                      <a:avLst/>
                    </a:prstGeom>
                    <a:noFill/>
                    <a:ln>
                      <a:noFill/>
                    </a:ln>
                  </pic:spPr>
                </pic:pic>
              </a:graphicData>
            </a:graphic>
          </wp:inline>
        </w:drawing>
      </w:r>
    </w:p>
    <w:p w14:paraId="36A18390" w14:textId="07224233" w:rsidR="00484F76" w:rsidRDefault="00C32395" w:rsidP="00F4042B">
      <w:pPr>
        <w:pStyle w:val="Textkrper"/>
      </w:pPr>
      <w:r w:rsidRPr="00C32395">
        <w:rPr>
          <w:b/>
        </w:rPr>
        <w:t>LED-Lichtleiste</w:t>
      </w:r>
      <w:r w:rsidR="00F4042B">
        <w:rPr>
          <w:b/>
        </w:rPr>
        <w:t>n-Projekt für Langzeitfotografie:</w:t>
      </w:r>
      <w:r>
        <w:br/>
        <w:t xml:space="preserve">Funktionsweise und Video unter </w:t>
      </w:r>
      <w:r w:rsidRPr="00C32395">
        <w:t>http://hacksaar.de/projekte/lightpainting-mit-64-er-array/</w:t>
      </w:r>
      <w:r w:rsidR="00F4042B">
        <w:br/>
      </w:r>
      <w:r w:rsidR="00484F76">
        <w:br/>
      </w:r>
      <w:r w:rsidR="00484F76">
        <w:rPr>
          <w:noProof/>
        </w:rPr>
        <w:drawing>
          <wp:inline distT="0" distB="0" distL="0" distR="0" wp14:anchorId="1C46932D" wp14:editId="15054744">
            <wp:extent cx="5787813" cy="2666365"/>
            <wp:effectExtent l="0" t="0" r="3810" b="635"/>
            <wp:docPr id="3"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a:extLst>
                        <a:ext uri="{28A0092B-C50C-407E-A947-70E740481C1C}">
                          <a14:useLocalDpi xmlns:a14="http://schemas.microsoft.com/office/drawing/2010/main" val="0"/>
                        </a:ext>
                      </a:extLst>
                    </a:blip>
                    <a:srcRect t="18100"/>
                    <a:stretch/>
                  </pic:blipFill>
                  <pic:spPr bwMode="auto">
                    <a:xfrm>
                      <a:off x="0" y="0"/>
                      <a:ext cx="5788025" cy="2666462"/>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68BB9F9" w14:textId="7BACDB93" w:rsidR="00484F76" w:rsidRDefault="00484F76" w:rsidP="00484F76">
      <w:pPr>
        <w:pStyle w:val="Textkrper"/>
        <w:jc w:val="center"/>
      </w:pPr>
      <w:r>
        <w:t>kunstvolle Langzeitbelichtung mittels LED-Leiste einer Retrospieleszene</w:t>
      </w:r>
      <w:r>
        <w:br/>
      </w:r>
    </w:p>
    <w:p w14:paraId="6F05A227" w14:textId="77777777" w:rsidR="00484F76" w:rsidRDefault="00484F76" w:rsidP="00484F76">
      <w:pPr>
        <w:pStyle w:val="Textkrper"/>
        <w:jc w:val="center"/>
      </w:pPr>
    </w:p>
    <w:p w14:paraId="63882ECF" w14:textId="53F31D1F" w:rsidR="00190822" w:rsidRDefault="00190822" w:rsidP="00484F76">
      <w:pPr>
        <w:pStyle w:val="Textkrper"/>
        <w:jc w:val="center"/>
      </w:pPr>
      <w:r>
        <w:rPr>
          <w:noProof/>
        </w:rPr>
        <w:lastRenderedPageBreak/>
        <w:drawing>
          <wp:inline distT="0" distB="0" distL="0" distR="0" wp14:anchorId="5192A3C7" wp14:editId="2365B04B">
            <wp:extent cx="5580000" cy="2117619"/>
            <wp:effectExtent l="0" t="0" r="8255" b="0"/>
            <wp:docPr id="6"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5580000" cy="2117619"/>
                    </a:xfrm>
                    <a:prstGeom prst="rect">
                      <a:avLst/>
                    </a:prstGeom>
                    <a:noFill/>
                    <a:ln>
                      <a:noFill/>
                    </a:ln>
                  </pic:spPr>
                </pic:pic>
              </a:graphicData>
            </a:graphic>
          </wp:inline>
        </w:drawing>
      </w:r>
      <w:r w:rsidR="00484F76">
        <w:br/>
      </w:r>
      <w:r w:rsidR="00C32395">
        <w:br/>
      </w:r>
      <w:r w:rsidR="00C32395">
        <w:rPr>
          <w:noProof/>
        </w:rPr>
        <w:drawing>
          <wp:inline distT="0" distB="0" distL="0" distR="0" wp14:anchorId="6D680F08" wp14:editId="708BC9C6">
            <wp:extent cx="5580000" cy="2424662"/>
            <wp:effectExtent l="0" t="0" r="8255" b="0"/>
            <wp:docPr id="7"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 cstate="email">
                      <a:extLst>
                        <a:ext uri="{28A0092B-C50C-407E-A947-70E740481C1C}">
                          <a14:useLocalDpi xmlns:a14="http://schemas.microsoft.com/office/drawing/2010/main"/>
                        </a:ext>
                      </a:extLst>
                    </a:blip>
                    <a:srcRect/>
                    <a:stretch/>
                  </pic:blipFill>
                  <pic:spPr bwMode="auto">
                    <a:xfrm>
                      <a:off x="0" y="0"/>
                      <a:ext cx="5580000" cy="2424662"/>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00C32395">
        <w:br/>
        <w:t>Bildausgaben am Schloss Saarbrücken mit LED-Leiste</w:t>
      </w:r>
    </w:p>
    <w:p w14:paraId="05B21C03" w14:textId="223A28DD" w:rsidR="00190822" w:rsidRDefault="00DD704A" w:rsidP="008129C7">
      <w:pPr>
        <w:pStyle w:val="Textkrper"/>
      </w:pPr>
      <w:r>
        <w:rPr>
          <w:b/>
        </w:rPr>
        <w:t>Wöchentliche</w:t>
      </w:r>
      <w:r w:rsidR="008129C7">
        <w:rPr>
          <w:b/>
        </w:rPr>
        <w:t xml:space="preserve"> Projekt- und Stammtischtreffen</w:t>
      </w:r>
      <w:r w:rsidR="008129C7">
        <w:br/>
        <w:t>Diskussionen Projektarbeiten und Workshops f</w:t>
      </w:r>
      <w:r w:rsidR="00F4042B">
        <w:t>a</w:t>
      </w:r>
      <w:r w:rsidR="008129C7">
        <w:t xml:space="preserve">nden </w:t>
      </w:r>
      <w:r w:rsidR="00F4042B">
        <w:t xml:space="preserve">bisher </w:t>
      </w:r>
      <w:r w:rsidR="008129C7">
        <w:t>mittwochs im „Label M, Werkstatt für Jugendkultur e.V.“ statt:</w:t>
      </w:r>
    </w:p>
    <w:p w14:paraId="5BC4F380" w14:textId="2FD7506D" w:rsidR="00190822" w:rsidRDefault="00190822" w:rsidP="008129C7">
      <w:pPr>
        <w:pStyle w:val="Textkrper"/>
        <w:jc w:val="center"/>
      </w:pPr>
      <w:r>
        <w:rPr>
          <w:noProof/>
        </w:rPr>
        <w:drawing>
          <wp:inline distT="0" distB="0" distL="0" distR="0" wp14:anchorId="48AA841A" wp14:editId="15A66595">
            <wp:extent cx="5788025" cy="2907378"/>
            <wp:effectExtent l="0" t="0" r="3175" b="0"/>
            <wp:docPr id="8"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5788025" cy="2907378"/>
                    </a:xfrm>
                    <a:prstGeom prst="rect">
                      <a:avLst/>
                    </a:prstGeom>
                    <a:noFill/>
                    <a:ln>
                      <a:noFill/>
                    </a:ln>
                  </pic:spPr>
                </pic:pic>
              </a:graphicData>
            </a:graphic>
          </wp:inline>
        </w:drawing>
      </w:r>
      <w:r w:rsidR="008129C7">
        <w:t>Diskussionen und Workshops</w:t>
      </w:r>
    </w:p>
    <w:p w14:paraId="4378B3E9" w14:textId="18E633B7" w:rsidR="004F393E" w:rsidRDefault="00190822" w:rsidP="008129C7">
      <w:pPr>
        <w:pStyle w:val="Textkrper"/>
        <w:jc w:val="center"/>
      </w:pPr>
      <w:r>
        <w:rPr>
          <w:noProof/>
        </w:rPr>
        <w:lastRenderedPageBreak/>
        <w:drawing>
          <wp:inline distT="0" distB="0" distL="0" distR="0" wp14:anchorId="151A53CE" wp14:editId="6B9F7B56">
            <wp:extent cx="5788025" cy="4342924"/>
            <wp:effectExtent l="0" t="0" r="3175" b="635"/>
            <wp:docPr id="9"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5788025" cy="4342924"/>
                    </a:xfrm>
                    <a:prstGeom prst="rect">
                      <a:avLst/>
                    </a:prstGeom>
                    <a:noFill/>
                    <a:ln>
                      <a:noFill/>
                    </a:ln>
                  </pic:spPr>
                </pic:pic>
              </a:graphicData>
            </a:graphic>
          </wp:inline>
        </w:drawing>
      </w:r>
      <w:r w:rsidR="00F4042B">
        <w:t xml:space="preserve">Workshop: </w:t>
      </w:r>
      <w:r w:rsidR="008129C7">
        <w:t>3D-Drucken von Objekten mit selbst zusammengebautem 3D-Drucker</w:t>
      </w:r>
    </w:p>
    <w:p w14:paraId="089AD9E0" w14:textId="49A30003" w:rsidR="004F393E" w:rsidRDefault="004F393E" w:rsidP="008129C7">
      <w:pPr>
        <w:pStyle w:val="Textkrper"/>
        <w:jc w:val="center"/>
      </w:pPr>
      <w:r>
        <w:rPr>
          <w:noProof/>
        </w:rPr>
        <w:drawing>
          <wp:inline distT="0" distB="0" distL="0" distR="0" wp14:anchorId="709C3BF3" wp14:editId="4E34B561">
            <wp:extent cx="5788025" cy="3849934"/>
            <wp:effectExtent l="0" t="0" r="3175" b="11430"/>
            <wp:docPr id="5"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88025" cy="3849934"/>
                    </a:xfrm>
                    <a:prstGeom prst="rect">
                      <a:avLst/>
                    </a:prstGeom>
                    <a:noFill/>
                    <a:ln>
                      <a:noFill/>
                    </a:ln>
                  </pic:spPr>
                </pic:pic>
              </a:graphicData>
            </a:graphic>
          </wp:inline>
        </w:drawing>
      </w:r>
    </w:p>
    <w:p w14:paraId="53CCFCC1" w14:textId="362897E5" w:rsidR="004F393E" w:rsidRDefault="004F393E" w:rsidP="008129C7">
      <w:pPr>
        <w:pStyle w:val="Textkrper"/>
        <w:jc w:val="center"/>
      </w:pPr>
      <w:r>
        <w:t xml:space="preserve">Durchführung von </w:t>
      </w:r>
      <w:r w:rsidR="00F4042B">
        <w:t>Elektronik- und Software-</w:t>
      </w:r>
      <w:r>
        <w:t>Projekten</w:t>
      </w:r>
    </w:p>
    <w:p w14:paraId="7AE57188" w14:textId="39F794D6" w:rsidR="004C7200" w:rsidRDefault="00F4042B">
      <w:r>
        <w:br w:type="page"/>
      </w:r>
      <w:r>
        <w:lastRenderedPageBreak/>
        <w:t>Unser neuer „Space“ (Vereinsraum) ist eine von uns renovierte Wohnung (55qm) in Saarbrücken Malstatt, die durch die Mitgliedsbeiträge finanziert wird:</w:t>
      </w:r>
      <w:r>
        <w:br/>
      </w:r>
      <w:r w:rsidR="004C7200" w:rsidRPr="004C7200">
        <w:rPr>
          <w:noProof/>
        </w:rPr>
        <w:drawing>
          <wp:inline distT="0" distB="0" distL="0" distR="0" wp14:anchorId="11766B8D" wp14:editId="014BBFDC">
            <wp:extent cx="4680000" cy="1948990"/>
            <wp:effectExtent l="0" t="0" r="6350" b="0"/>
            <wp:docPr id="20" name="Grafik 20" descr="C:\Users\Holger\Desktop\666061d5-7d1d-4cd2-8b9e-3b3d5a5cc5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lger\Desktop\666061d5-7d1d-4cd2-8b9e-3b3d5a5cc509(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80000" cy="1948990"/>
                    </a:xfrm>
                    <a:prstGeom prst="rect">
                      <a:avLst/>
                    </a:prstGeom>
                    <a:noFill/>
                    <a:ln>
                      <a:noFill/>
                    </a:ln>
                  </pic:spPr>
                </pic:pic>
              </a:graphicData>
            </a:graphic>
          </wp:inline>
        </w:drawing>
      </w:r>
    </w:p>
    <w:p w14:paraId="400C8DE5" w14:textId="05DB43E6" w:rsidR="00DD704A" w:rsidRDefault="004C7200">
      <w:r w:rsidRPr="004C7200">
        <w:rPr>
          <w:noProof/>
        </w:rPr>
        <w:drawing>
          <wp:inline distT="0" distB="0" distL="0" distR="0" wp14:anchorId="3BF50D1A" wp14:editId="4F1BED76">
            <wp:extent cx="4680000" cy="2204201"/>
            <wp:effectExtent l="0" t="0" r="6350" b="5715"/>
            <wp:docPr id="21" name="Grafik 21" descr="C:\Users\Holger\Desktop\e1407c05-a1d9-4ca3-ae5c-671f31bea0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olger\Desktop\e1407c05-a1d9-4ca3-ae5c-671f31bea0ea.jpg"/>
                    <pic:cNvPicPr>
                      <a:picLocks noChangeAspect="1" noChangeArrowheads="1"/>
                    </pic:cNvPicPr>
                  </pic:nvPicPr>
                  <pic:blipFill rotWithShape="1">
                    <a:blip r:embed="rId21">
                      <a:extLst>
                        <a:ext uri="{28A0092B-C50C-407E-A947-70E740481C1C}">
                          <a14:useLocalDpi xmlns:a14="http://schemas.microsoft.com/office/drawing/2010/main" val="0"/>
                        </a:ext>
                      </a:extLst>
                    </a:blip>
                    <a:srcRect b="12653"/>
                    <a:stretch/>
                  </pic:blipFill>
                  <pic:spPr bwMode="auto">
                    <a:xfrm>
                      <a:off x="0" y="0"/>
                      <a:ext cx="4680000" cy="2204201"/>
                    </a:xfrm>
                    <a:prstGeom prst="rect">
                      <a:avLst/>
                    </a:prstGeom>
                    <a:noFill/>
                    <a:ln>
                      <a:noFill/>
                    </a:ln>
                    <a:extLst>
                      <a:ext uri="{53640926-AAD7-44D8-BBD7-CCE9431645EC}">
                        <a14:shadowObscured xmlns:a14="http://schemas.microsoft.com/office/drawing/2010/main"/>
                      </a:ext>
                    </a:extLst>
                  </pic:spPr>
                </pic:pic>
              </a:graphicData>
            </a:graphic>
          </wp:inline>
        </w:drawing>
      </w:r>
    </w:p>
    <w:p w14:paraId="0D31ED91" w14:textId="77777777" w:rsidR="004C7200" w:rsidRDefault="004C7200"/>
    <w:p w14:paraId="146197F8" w14:textId="6A15B3C6" w:rsidR="00DD704A" w:rsidRDefault="00DD704A">
      <w:r w:rsidRPr="00DD704A">
        <w:rPr>
          <w:noProof/>
        </w:rPr>
        <w:drawing>
          <wp:inline distT="0" distB="0" distL="0" distR="0" wp14:anchorId="6A9F6172" wp14:editId="3D37FBF6">
            <wp:extent cx="4680000" cy="2070602"/>
            <wp:effectExtent l="0" t="0" r="6350" b="6350"/>
            <wp:docPr id="17" name="Grafik 17" descr="C:\Users\Holger\Downloads\4655b963-faa0-42c0-9a67-e451a4de25e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olger\Downloads\4655b963-faa0-42c0-9a67-e451a4de25e6(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80000" cy="2070602"/>
                    </a:xfrm>
                    <a:prstGeom prst="rect">
                      <a:avLst/>
                    </a:prstGeom>
                    <a:noFill/>
                    <a:ln>
                      <a:noFill/>
                    </a:ln>
                  </pic:spPr>
                </pic:pic>
              </a:graphicData>
            </a:graphic>
          </wp:inline>
        </w:drawing>
      </w:r>
    </w:p>
    <w:p w14:paraId="59435C1B" w14:textId="7789D5ED" w:rsidR="00DD704A" w:rsidRDefault="004C7200">
      <w:r w:rsidRPr="004C7200">
        <w:rPr>
          <w:noProof/>
        </w:rPr>
        <w:drawing>
          <wp:inline distT="0" distB="0" distL="0" distR="0" wp14:anchorId="3203F61B" wp14:editId="3F82A055">
            <wp:extent cx="4680000" cy="2075395"/>
            <wp:effectExtent l="0" t="0" r="6350" b="1270"/>
            <wp:docPr id="11" name="Grafik 11" descr="C:\Users\Holger\Desktop\c8b502f3-6bb4-4a9e-8adc-6eb1c69b01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lger\Desktop\c8b502f3-6bb4-4a9e-8adc-6eb1c69b0141(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80000" cy="2075395"/>
                    </a:xfrm>
                    <a:prstGeom prst="rect">
                      <a:avLst/>
                    </a:prstGeom>
                    <a:noFill/>
                    <a:ln>
                      <a:noFill/>
                    </a:ln>
                  </pic:spPr>
                </pic:pic>
              </a:graphicData>
            </a:graphic>
          </wp:inline>
        </w:drawing>
      </w:r>
    </w:p>
    <w:p w14:paraId="5A29C95D" w14:textId="09ECF517" w:rsidR="00F4042B" w:rsidRDefault="00F4042B">
      <w:r>
        <w:t>Renovierung der Wohnung zur Nutzung  als Vereinsräume</w:t>
      </w:r>
      <w:r w:rsidR="00DD704A">
        <w:t xml:space="preserve"> (vor und nach Renovierung)</w:t>
      </w:r>
    </w:p>
    <w:p w14:paraId="6189355F" w14:textId="77777777" w:rsidR="00F4042B" w:rsidRDefault="00F4042B"/>
    <w:p w14:paraId="0DC92B17" w14:textId="0A68AC58" w:rsidR="0080208C" w:rsidRDefault="0080208C" w:rsidP="00DD704A">
      <w:r>
        <w:t>Beitrag in der Saarbrücker Zeitung über den Verein und seine Aktivitäten:</w:t>
      </w:r>
    </w:p>
    <w:p w14:paraId="64F12CD6" w14:textId="77777777" w:rsidR="0080208C" w:rsidRDefault="0080208C" w:rsidP="008129C7">
      <w:pPr>
        <w:pStyle w:val="Textkrper"/>
        <w:jc w:val="center"/>
      </w:pPr>
    </w:p>
    <w:p w14:paraId="682D68CF" w14:textId="473984B7" w:rsidR="0080208C" w:rsidRDefault="0080208C" w:rsidP="008129C7">
      <w:pPr>
        <w:pStyle w:val="Textkrper"/>
        <w:jc w:val="center"/>
      </w:pPr>
      <w:r>
        <w:rPr>
          <w:noProof/>
        </w:rPr>
        <w:drawing>
          <wp:inline distT="0" distB="0" distL="0" distR="0" wp14:anchorId="2D4EF886" wp14:editId="272958BA">
            <wp:extent cx="5788025" cy="758841"/>
            <wp:effectExtent l="0" t="0" r="3175" b="3175"/>
            <wp:docPr id="12"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88025" cy="758841"/>
                    </a:xfrm>
                    <a:prstGeom prst="rect">
                      <a:avLst/>
                    </a:prstGeom>
                    <a:noFill/>
                    <a:ln>
                      <a:noFill/>
                    </a:ln>
                  </pic:spPr>
                </pic:pic>
              </a:graphicData>
            </a:graphic>
          </wp:inline>
        </w:drawing>
      </w:r>
    </w:p>
    <w:p w14:paraId="135208C7" w14:textId="77777777" w:rsidR="0080208C" w:rsidRDefault="0080208C" w:rsidP="008129C7">
      <w:pPr>
        <w:pStyle w:val="Textkrper"/>
        <w:jc w:val="center"/>
      </w:pPr>
    </w:p>
    <w:p w14:paraId="04A53B26" w14:textId="18E447F2" w:rsidR="0080208C" w:rsidRDefault="0080208C" w:rsidP="008129C7">
      <w:pPr>
        <w:pStyle w:val="Textkrper"/>
        <w:jc w:val="center"/>
      </w:pPr>
      <w:r>
        <w:rPr>
          <w:noProof/>
        </w:rPr>
        <w:drawing>
          <wp:inline distT="0" distB="0" distL="0" distR="0" wp14:anchorId="10D4E16F" wp14:editId="2CF6A949">
            <wp:extent cx="5715819" cy="6570345"/>
            <wp:effectExtent l="0" t="0" r="0" b="8255"/>
            <wp:docPr id="13"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17051" cy="6571761"/>
                    </a:xfrm>
                    <a:prstGeom prst="rect">
                      <a:avLst/>
                    </a:prstGeom>
                    <a:noFill/>
                    <a:ln>
                      <a:noFill/>
                    </a:ln>
                  </pic:spPr>
                </pic:pic>
              </a:graphicData>
            </a:graphic>
          </wp:inline>
        </w:drawing>
      </w:r>
    </w:p>
    <w:p w14:paraId="6850D2BC" w14:textId="33036944" w:rsidR="0080208C" w:rsidRDefault="0080208C" w:rsidP="008129C7">
      <w:pPr>
        <w:pStyle w:val="Textkrper"/>
        <w:jc w:val="center"/>
      </w:pPr>
      <w:r>
        <w:rPr>
          <w:noProof/>
        </w:rPr>
        <w:lastRenderedPageBreak/>
        <w:drawing>
          <wp:inline distT="0" distB="0" distL="0" distR="0" wp14:anchorId="26F28506" wp14:editId="37CC32A4">
            <wp:extent cx="5788025" cy="8626944"/>
            <wp:effectExtent l="0" t="0" r="3175" b="9525"/>
            <wp:docPr id="15"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88025" cy="8626944"/>
                    </a:xfrm>
                    <a:prstGeom prst="rect">
                      <a:avLst/>
                    </a:prstGeom>
                    <a:noFill/>
                    <a:ln>
                      <a:noFill/>
                    </a:ln>
                  </pic:spPr>
                </pic:pic>
              </a:graphicData>
            </a:graphic>
          </wp:inline>
        </w:drawing>
      </w:r>
    </w:p>
    <w:sectPr w:rsidR="0080208C" w:rsidSect="000A6261">
      <w:headerReference w:type="default" r:id="rId27"/>
      <w:footerReference w:type="default" r:id="rId28"/>
      <w:pgSz w:w="11907" w:h="16839"/>
      <w:pgMar w:top="567" w:right="992" w:bottom="1440" w:left="1800" w:header="720" w:footer="72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0543BCE" w14:textId="77777777" w:rsidR="00C52038" w:rsidRDefault="00C52038" w:rsidP="001555F4">
      <w:r>
        <w:separator/>
      </w:r>
    </w:p>
  </w:endnote>
  <w:endnote w:type="continuationSeparator" w:id="0">
    <w:p w14:paraId="4EFB5EA8" w14:textId="77777777" w:rsidR="00C52038" w:rsidRDefault="00C52038" w:rsidP="001555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595F69" w14:textId="5444B39D" w:rsidR="00681046" w:rsidRPr="00BD4422" w:rsidRDefault="00681046" w:rsidP="00BD4422">
    <w:pPr>
      <w:pStyle w:val="Absenderadresse1"/>
      <w:ind w:left="0"/>
      <w:jc w:val="center"/>
      <w:rPr>
        <w:i w:val="0"/>
        <w:sz w:val="16"/>
        <w:szCs w:val="16"/>
        <w:lang w:bidi="ar-SA"/>
      </w:rPr>
    </w:pPr>
    <w:r>
      <w:rPr>
        <w:i w:val="0"/>
        <w:sz w:val="16"/>
        <w:szCs w:val="16"/>
        <w:lang w:bidi="ar-SA"/>
      </w:rPr>
      <w:t xml:space="preserve">Technik Kultur Saar e.V.  </w:t>
    </w:r>
    <w:r w:rsidR="00DD704A">
      <w:rPr>
        <w:i w:val="0"/>
        <w:sz w:val="16"/>
        <w:szCs w:val="16"/>
        <w:lang w:bidi="ar-SA"/>
      </w:rPr>
      <w:t>St. Josef Strasse 8</w:t>
    </w:r>
    <w:r>
      <w:rPr>
        <w:i w:val="0"/>
        <w:sz w:val="16"/>
        <w:szCs w:val="16"/>
        <w:lang w:bidi="ar-SA"/>
      </w:rPr>
      <w:t xml:space="preserve">, </w:t>
    </w:r>
    <w:r w:rsidRPr="00BD4422">
      <w:rPr>
        <w:i w:val="0"/>
        <w:sz w:val="16"/>
        <w:szCs w:val="16"/>
        <w:lang w:bidi="ar-SA"/>
      </w:rPr>
      <w:t>6611</w:t>
    </w:r>
    <w:r w:rsidR="00DD704A">
      <w:rPr>
        <w:i w:val="0"/>
        <w:sz w:val="16"/>
        <w:szCs w:val="16"/>
        <w:lang w:bidi="ar-SA"/>
      </w:rPr>
      <w:t>5</w:t>
    </w:r>
    <w:r w:rsidRPr="00BD4422">
      <w:rPr>
        <w:i w:val="0"/>
        <w:sz w:val="16"/>
        <w:szCs w:val="16"/>
        <w:lang w:bidi="ar-SA"/>
      </w:rPr>
      <w:t xml:space="preserve"> Saarbrücken</w:t>
    </w:r>
  </w:p>
  <w:p w14:paraId="3AAE3216" w14:textId="47AE509A" w:rsidR="00681046" w:rsidRPr="00BD4422" w:rsidRDefault="00681046" w:rsidP="00BD4422">
    <w:pPr>
      <w:pStyle w:val="Absenderadresse1"/>
      <w:ind w:left="0"/>
      <w:jc w:val="center"/>
      <w:rPr>
        <w:i w:val="0"/>
        <w:sz w:val="16"/>
        <w:szCs w:val="16"/>
        <w:lang w:bidi="ar-SA"/>
      </w:rPr>
    </w:pPr>
    <w:r>
      <w:rPr>
        <w:i w:val="0"/>
        <w:sz w:val="16"/>
        <w:szCs w:val="16"/>
        <w:lang w:bidi="ar-SA"/>
      </w:rPr>
      <w:t xml:space="preserve">Vorstand: </w:t>
    </w:r>
    <w:r w:rsidR="004062FC">
      <w:rPr>
        <w:i w:val="0"/>
        <w:sz w:val="16"/>
        <w:szCs w:val="16"/>
        <w:lang w:bidi="ar-SA"/>
      </w:rPr>
      <w:t>Christopher Stumm, Michael Ganster, Jens Breuer</w:t>
    </w:r>
    <w:r>
      <w:rPr>
        <w:i w:val="0"/>
        <w:sz w:val="16"/>
        <w:szCs w:val="16"/>
        <w:lang w:bidi="ar-SA"/>
      </w:rPr>
      <w:t xml:space="preserve"> </w:t>
    </w:r>
    <w:r>
      <w:rPr>
        <w:sz w:val="16"/>
        <w:szCs w:val="16"/>
      </w:rPr>
      <w:br/>
    </w:r>
    <w:r w:rsidRPr="00BD4422">
      <w:rPr>
        <w:i w:val="0"/>
        <w:sz w:val="16"/>
        <w:szCs w:val="16"/>
        <w:lang w:bidi="ar-SA"/>
      </w:rPr>
      <w:t>E-Mail: vorstand@hacksaar.de</w:t>
    </w:r>
    <w:r w:rsidRPr="0062657B">
      <w:rPr>
        <w:sz w:val="16"/>
        <w:szCs w:val="16"/>
      </w:rPr>
      <w:t xml:space="preserve"> • Internet: www.</w:t>
    </w:r>
    <w:r>
      <w:rPr>
        <w:sz w:val="16"/>
        <w:szCs w:val="16"/>
      </w:rPr>
      <w:t>hacksaar</w:t>
    </w:r>
    <w:r w:rsidRPr="0062657B">
      <w:rPr>
        <w:sz w:val="16"/>
        <w:szCs w:val="16"/>
      </w:rPr>
      <w:t>.de</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DAA9AB" w14:textId="77777777" w:rsidR="00C52038" w:rsidRDefault="00C52038" w:rsidP="001555F4">
      <w:r>
        <w:separator/>
      </w:r>
    </w:p>
  </w:footnote>
  <w:footnote w:type="continuationSeparator" w:id="0">
    <w:p w14:paraId="1E569A6B" w14:textId="77777777" w:rsidR="00C52038" w:rsidRDefault="00C52038" w:rsidP="001555F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CF574B" w14:textId="77777777" w:rsidR="00681046" w:rsidRDefault="00681046" w:rsidP="001555F4">
    <w:pPr>
      <w:pStyle w:val="Kopfzeile"/>
      <w:tabs>
        <w:tab w:val="clear" w:pos="4536"/>
        <w:tab w:val="clear" w:pos="9072"/>
        <w:tab w:val="center" w:pos="1276"/>
        <w:tab w:val="left" w:pos="5245"/>
      </w:tabs>
      <w:jc w:val="right"/>
      <w:rPr>
        <w:noProof/>
      </w:rPr>
    </w:pPr>
    <w:r>
      <w:t xml:space="preserve"> </w:t>
    </w:r>
    <w:r>
      <w:tab/>
      <w:t xml:space="preserve">                  </w:t>
    </w:r>
  </w:p>
  <w:p w14:paraId="59549310" w14:textId="77777777" w:rsidR="00681046" w:rsidRPr="001555F4" w:rsidRDefault="00681046" w:rsidP="00FD550A">
    <w:pPr>
      <w:pStyle w:val="Kopfzeile"/>
      <w:tabs>
        <w:tab w:val="clear" w:pos="4536"/>
        <w:tab w:val="clear" w:pos="9072"/>
      </w:tabs>
      <w:ind w:left="4536" w:firstLine="96"/>
      <w:rPr>
        <w:color w:val="A3AC7F"/>
        <w:sz w:val="18"/>
        <w:szCs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2"/>
    <w:multiLevelType w:val="singleLevel"/>
    <w:tmpl w:val="69DE064E"/>
    <w:lvl w:ilvl="0">
      <w:start w:val="1"/>
      <w:numFmt w:val="bullet"/>
      <w:pStyle w:val="Aufzhlungszeichen3"/>
      <w:lvlText w:val=""/>
      <w:lvlJc w:val="left"/>
      <w:pPr>
        <w:tabs>
          <w:tab w:val="num" w:pos="1080"/>
        </w:tabs>
        <w:ind w:left="1080" w:hanging="360"/>
      </w:pPr>
      <w:rPr>
        <w:rFonts w:ascii="Symbol" w:hAnsi="Symbol" w:hint="default"/>
      </w:rPr>
    </w:lvl>
  </w:abstractNum>
  <w:abstractNum w:abstractNumId="1">
    <w:nsid w:val="FFFFFF83"/>
    <w:multiLevelType w:val="singleLevel"/>
    <w:tmpl w:val="93CC76B0"/>
    <w:lvl w:ilvl="0">
      <w:start w:val="1"/>
      <w:numFmt w:val="bullet"/>
      <w:pStyle w:val="Aufzhlungszeichen2"/>
      <w:lvlText w:val=""/>
      <w:lvlJc w:val="left"/>
      <w:pPr>
        <w:tabs>
          <w:tab w:val="num" w:pos="720"/>
        </w:tabs>
        <w:ind w:left="720" w:hanging="360"/>
      </w:pPr>
      <w:rPr>
        <w:rFonts w:ascii="Symbol" w:hAnsi="Symbol" w:hint="default"/>
      </w:rPr>
    </w:lvl>
  </w:abstractNum>
  <w:abstractNum w:abstractNumId="2">
    <w:nsid w:val="42B71884"/>
    <w:multiLevelType w:val="hybridMultilevel"/>
    <w:tmpl w:val="750A9B7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
  </w:num>
  <w:num w:numId="2">
    <w:abstractNumId w:val="1"/>
  </w:num>
  <w:num w:numId="3">
    <w:abstractNumId w:val="1"/>
  </w:num>
  <w:num w:numId="4">
    <w:abstractNumId w:val="0"/>
  </w:num>
  <w:num w:numId="5">
    <w:abstractNumId w:val="0"/>
  </w:num>
  <w:num w:numId="6">
    <w:abstractNumId w:val="0"/>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555F4"/>
    <w:rsid w:val="00093394"/>
    <w:rsid w:val="000A6261"/>
    <w:rsid w:val="000F6772"/>
    <w:rsid w:val="00123E52"/>
    <w:rsid w:val="00134050"/>
    <w:rsid w:val="001555F4"/>
    <w:rsid w:val="001568B0"/>
    <w:rsid w:val="00175585"/>
    <w:rsid w:val="00190822"/>
    <w:rsid w:val="0026458B"/>
    <w:rsid w:val="003138B4"/>
    <w:rsid w:val="003B60A6"/>
    <w:rsid w:val="003B7512"/>
    <w:rsid w:val="003C6BBD"/>
    <w:rsid w:val="004062FC"/>
    <w:rsid w:val="0042284A"/>
    <w:rsid w:val="00484F76"/>
    <w:rsid w:val="00493666"/>
    <w:rsid w:val="004C7200"/>
    <w:rsid w:val="004F393E"/>
    <w:rsid w:val="005158D8"/>
    <w:rsid w:val="005D3E51"/>
    <w:rsid w:val="005F78B2"/>
    <w:rsid w:val="0062657B"/>
    <w:rsid w:val="00681046"/>
    <w:rsid w:val="00691CB5"/>
    <w:rsid w:val="007845B0"/>
    <w:rsid w:val="0080208C"/>
    <w:rsid w:val="008129C7"/>
    <w:rsid w:val="008633FB"/>
    <w:rsid w:val="008A6105"/>
    <w:rsid w:val="008F7B4A"/>
    <w:rsid w:val="00973C09"/>
    <w:rsid w:val="009776F6"/>
    <w:rsid w:val="009B465E"/>
    <w:rsid w:val="00A11D1D"/>
    <w:rsid w:val="00A16F43"/>
    <w:rsid w:val="00AD25AD"/>
    <w:rsid w:val="00B47114"/>
    <w:rsid w:val="00B91D12"/>
    <w:rsid w:val="00BD4422"/>
    <w:rsid w:val="00C32395"/>
    <w:rsid w:val="00C52038"/>
    <w:rsid w:val="00CA1D2C"/>
    <w:rsid w:val="00D70EC9"/>
    <w:rsid w:val="00D76028"/>
    <w:rsid w:val="00DD704A"/>
    <w:rsid w:val="00E42AC7"/>
    <w:rsid w:val="00E82767"/>
    <w:rsid w:val="00EB02A8"/>
    <w:rsid w:val="00EE5FD2"/>
    <w:rsid w:val="00EE6B39"/>
    <w:rsid w:val="00F4042B"/>
    <w:rsid w:val="00FD550A"/>
    <w:rsid w:val="00FE54B1"/>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5168D75"/>
  <w15:docId w15:val="{39B126E5-CF1C-4738-BE1C-33EB20045E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de-DE" w:eastAsia="de-DE"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Pr>
      <w:sz w:val="24"/>
      <w:szCs w:val="24"/>
    </w:rPr>
  </w:style>
  <w:style w:type="paragraph" w:styleId="berschrift3">
    <w:name w:val="heading 3"/>
    <w:basedOn w:val="Standard"/>
    <w:next w:val="Standard"/>
    <w:qFormat/>
    <w:pPr>
      <w:keepNext/>
      <w:spacing w:before="240" w:after="60"/>
      <w:outlineLvl w:val="2"/>
    </w:pPr>
    <w:rPr>
      <w:rFonts w:ascii="Arial" w:hAnsi="Arial" w:cs="Arial"/>
      <w:b/>
      <w:bCs/>
      <w:sz w:val="26"/>
      <w:szCs w:val="26"/>
    </w:rPr>
  </w:style>
  <w:style w:type="paragraph" w:styleId="berschrift4">
    <w:name w:val="heading 4"/>
    <w:basedOn w:val="Standard"/>
    <w:next w:val="Standard"/>
    <w:qFormat/>
    <w:pPr>
      <w:keepNext/>
      <w:spacing w:before="240" w:after="480"/>
      <w:outlineLvl w:val="3"/>
    </w:pPr>
    <w:rPr>
      <w:b/>
      <w:bCs/>
      <w:sz w:val="28"/>
      <w:szCs w:val="2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Aufzhlungszeichen2">
    <w:name w:val="List Bullet 2"/>
    <w:basedOn w:val="Standard"/>
    <w:autoRedefine/>
    <w:pPr>
      <w:numPr>
        <w:numId w:val="3"/>
      </w:numPr>
    </w:pPr>
  </w:style>
  <w:style w:type="paragraph" w:styleId="Aufzhlungszeichen3">
    <w:name w:val="List Bullet 3"/>
    <w:basedOn w:val="Standard"/>
    <w:autoRedefine/>
    <w:pPr>
      <w:numPr>
        <w:numId w:val="6"/>
      </w:numPr>
    </w:pPr>
  </w:style>
  <w:style w:type="paragraph" w:styleId="Gruformel">
    <w:name w:val="Closing"/>
    <w:basedOn w:val="Standard"/>
    <w:pPr>
      <w:spacing w:after="960"/>
    </w:pPr>
  </w:style>
  <w:style w:type="paragraph" w:styleId="Unterschrift">
    <w:name w:val="Signature"/>
    <w:basedOn w:val="Standard"/>
    <w:pPr>
      <w:spacing w:before="960" w:after="240"/>
    </w:pPr>
  </w:style>
  <w:style w:type="paragraph" w:styleId="Textkrper">
    <w:name w:val="Body Text"/>
    <w:basedOn w:val="Standard"/>
    <w:pPr>
      <w:spacing w:before="240" w:after="240"/>
    </w:pPr>
  </w:style>
  <w:style w:type="paragraph" w:styleId="Anrede">
    <w:name w:val="Salutation"/>
    <w:basedOn w:val="Standard"/>
    <w:next w:val="Standard"/>
    <w:pPr>
      <w:spacing w:before="480" w:after="240"/>
    </w:pPr>
  </w:style>
  <w:style w:type="paragraph" w:styleId="Datum">
    <w:name w:val="Date"/>
    <w:basedOn w:val="Standard"/>
    <w:next w:val="Standard"/>
    <w:pPr>
      <w:spacing w:before="480" w:after="480"/>
    </w:pPr>
  </w:style>
  <w:style w:type="character" w:customStyle="1" w:styleId="SenderAddressChar">
    <w:name w:val="Sender Address Char"/>
    <w:link w:val="Absenderadresse1"/>
  </w:style>
  <w:style w:type="paragraph" w:customStyle="1" w:styleId="Absenderadresse1">
    <w:name w:val="Absenderadresse1"/>
    <w:basedOn w:val="Standard"/>
    <w:link w:val="SenderAddressChar"/>
    <w:pPr>
      <w:ind w:left="4320"/>
      <w:jc w:val="right"/>
    </w:pPr>
    <w:rPr>
      <w:rFonts w:ascii="Arial" w:hAnsi="Arial" w:cs="Arial"/>
      <w:i/>
      <w:sz w:val="20"/>
      <w:szCs w:val="20"/>
      <w:lang w:bidi="de-DE"/>
    </w:rPr>
  </w:style>
  <w:style w:type="paragraph" w:customStyle="1" w:styleId="Emfngeradresse">
    <w:name w:val="Emfängeradresse"/>
    <w:basedOn w:val="Standard"/>
    <w:rPr>
      <w:lang w:bidi="de-DE"/>
    </w:rPr>
  </w:style>
  <w:style w:type="paragraph" w:customStyle="1" w:styleId="ccAnlage">
    <w:name w:val="cc:/Anlage"/>
    <w:basedOn w:val="Standard"/>
    <w:pPr>
      <w:tabs>
        <w:tab w:val="left" w:pos="1440"/>
      </w:tabs>
      <w:spacing w:after="240"/>
      <w:ind w:left="1440" w:hanging="1440"/>
    </w:pPr>
    <w:rPr>
      <w:lang w:bidi="de-DE"/>
    </w:rPr>
  </w:style>
  <w:style w:type="character" w:customStyle="1" w:styleId="SenderNameChar">
    <w:name w:val="Sender Name Char"/>
    <w:link w:val="Absendername"/>
  </w:style>
  <w:style w:type="paragraph" w:customStyle="1" w:styleId="Absendername">
    <w:name w:val="Absendername"/>
    <w:basedOn w:val="Absenderadresse1"/>
    <w:link w:val="SenderNameChar"/>
    <w:rPr>
      <w:b/>
      <w:bCs/>
      <w:iCs/>
      <w:sz w:val="36"/>
      <w:szCs w:val="36"/>
    </w:rPr>
  </w:style>
  <w:style w:type="paragraph" w:customStyle="1" w:styleId="Referenzinformationen">
    <w:name w:val="Referenzinformationen"/>
    <w:basedOn w:val="Standard"/>
    <w:rPr>
      <w:lang w:bidi="de-DE"/>
    </w:rPr>
  </w:style>
  <w:style w:type="paragraph" w:customStyle="1" w:styleId="SenderAddress">
    <w:name w:val="Sender Address"/>
    <w:link w:val="AbsenderadresseChar"/>
  </w:style>
  <w:style w:type="character" w:customStyle="1" w:styleId="AbsenderadresseChar">
    <w:name w:val="Absenderadresse Char"/>
    <w:basedOn w:val="Absatz-Standardschriftart"/>
    <w:link w:val="SenderAddress"/>
    <w:rPr>
      <w:rFonts w:ascii="Arial" w:hAnsi="Arial" w:cs="Arial" w:hint="default"/>
      <w:i/>
      <w:iCs w:val="0"/>
      <w:szCs w:val="24"/>
      <w:lang w:val="de-DE" w:eastAsia="de-DE" w:bidi="de-DE"/>
    </w:rPr>
  </w:style>
  <w:style w:type="paragraph" w:customStyle="1" w:styleId="SenderName">
    <w:name w:val="Sender Name"/>
    <w:link w:val="AbsendernameChar"/>
  </w:style>
  <w:style w:type="character" w:customStyle="1" w:styleId="AbsendernameChar">
    <w:name w:val="Absendername Char"/>
    <w:basedOn w:val="AbsenderadresseChar"/>
    <w:link w:val="SenderName"/>
    <w:rPr>
      <w:rFonts w:ascii="Arial" w:hAnsi="Arial" w:cs="Arial" w:hint="default"/>
      <w:b/>
      <w:bCs/>
      <w:i/>
      <w:iCs/>
      <w:sz w:val="36"/>
      <w:szCs w:val="24"/>
      <w:lang w:val="de-DE" w:eastAsia="de-DE" w:bidi="de-DE"/>
    </w:rPr>
  </w:style>
  <w:style w:type="table" w:customStyle="1" w:styleId="NormaleTabelle1">
    <w:name w:val="Normale Tabelle1"/>
    <w:semiHidden/>
    <w:rPr>
      <w:lang w:bidi="de-DE"/>
    </w:rPr>
    <w:tblPr>
      <w:tblCellMar>
        <w:top w:w="0" w:type="dxa"/>
        <w:left w:w="108" w:type="dxa"/>
        <w:bottom w:w="0" w:type="dxa"/>
        <w:right w:w="108" w:type="dxa"/>
      </w:tblCellMar>
    </w:tblPr>
  </w:style>
  <w:style w:type="paragraph" w:styleId="Kopfzeile">
    <w:name w:val="header"/>
    <w:basedOn w:val="Standard"/>
    <w:link w:val="KopfzeileZchn"/>
    <w:uiPriority w:val="99"/>
    <w:unhideWhenUsed/>
    <w:rsid w:val="001555F4"/>
    <w:pPr>
      <w:tabs>
        <w:tab w:val="center" w:pos="4536"/>
        <w:tab w:val="right" w:pos="9072"/>
      </w:tabs>
    </w:pPr>
  </w:style>
  <w:style w:type="character" w:customStyle="1" w:styleId="KopfzeileZchn">
    <w:name w:val="Kopfzeile Zchn"/>
    <w:basedOn w:val="Absatz-Standardschriftart"/>
    <w:link w:val="Kopfzeile"/>
    <w:uiPriority w:val="99"/>
    <w:rsid w:val="001555F4"/>
    <w:rPr>
      <w:sz w:val="24"/>
      <w:szCs w:val="24"/>
    </w:rPr>
  </w:style>
  <w:style w:type="paragraph" w:styleId="Fuzeile">
    <w:name w:val="footer"/>
    <w:basedOn w:val="Standard"/>
    <w:link w:val="FuzeileZchn"/>
    <w:uiPriority w:val="99"/>
    <w:unhideWhenUsed/>
    <w:rsid w:val="001555F4"/>
    <w:pPr>
      <w:tabs>
        <w:tab w:val="center" w:pos="4536"/>
        <w:tab w:val="right" w:pos="9072"/>
      </w:tabs>
    </w:pPr>
  </w:style>
  <w:style w:type="character" w:customStyle="1" w:styleId="FuzeileZchn">
    <w:name w:val="Fußzeile Zchn"/>
    <w:basedOn w:val="Absatz-Standardschriftart"/>
    <w:link w:val="Fuzeile"/>
    <w:uiPriority w:val="99"/>
    <w:rsid w:val="001555F4"/>
    <w:rPr>
      <w:sz w:val="24"/>
      <w:szCs w:val="24"/>
    </w:rPr>
  </w:style>
  <w:style w:type="paragraph" w:styleId="Sprechblasentext">
    <w:name w:val="Balloon Text"/>
    <w:basedOn w:val="Standard"/>
    <w:link w:val="SprechblasentextZchn"/>
    <w:uiPriority w:val="99"/>
    <w:semiHidden/>
    <w:unhideWhenUsed/>
    <w:rsid w:val="00493666"/>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493666"/>
    <w:rPr>
      <w:rFonts w:ascii="Tahoma" w:hAnsi="Tahoma" w:cs="Tahoma"/>
      <w:sz w:val="16"/>
      <w:szCs w:val="16"/>
    </w:rPr>
  </w:style>
  <w:style w:type="character" w:styleId="Hyperlink">
    <w:name w:val="Hyperlink"/>
    <w:basedOn w:val="Absatz-Standardschriftart"/>
    <w:uiPriority w:val="99"/>
    <w:unhideWhenUsed/>
    <w:rsid w:val="008A6105"/>
    <w:rPr>
      <w:color w:val="0000FF" w:themeColor="hyperlink"/>
      <w:u w:val="single"/>
    </w:rPr>
  </w:style>
  <w:style w:type="table" w:styleId="Tabellenraster">
    <w:name w:val="Table Grid"/>
    <w:basedOn w:val="NormaleTabelle"/>
    <w:uiPriority w:val="59"/>
    <w:rsid w:val="000A626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uthor-a-z89zz83z1y86y2z71zz69zqxez86zz76zu">
    <w:name w:val="author-a-z89zz83z1y86y2z71zz69zqxez86zz76zu"/>
    <w:basedOn w:val="Absatz-Standardschriftart"/>
    <w:rsid w:val="001568B0"/>
  </w:style>
  <w:style w:type="paragraph" w:styleId="Listenabsatz">
    <w:name w:val="List Paragraph"/>
    <w:basedOn w:val="Standard"/>
    <w:uiPriority w:val="34"/>
    <w:qFormat/>
    <w:rsid w:val="001568B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01105071">
      <w:bodyDiv w:val="1"/>
      <w:marLeft w:val="0"/>
      <w:marRight w:val="0"/>
      <w:marTop w:val="0"/>
      <w:marBottom w:val="0"/>
      <w:divBdr>
        <w:top w:val="none" w:sz="0" w:space="0" w:color="auto"/>
        <w:left w:val="none" w:sz="0" w:space="0" w:color="auto"/>
        <w:bottom w:val="none" w:sz="0" w:space="0" w:color="auto"/>
        <w:right w:val="none" w:sz="0" w:space="0" w:color="auto"/>
      </w:divBdr>
      <w:divsChild>
        <w:div w:id="384567014">
          <w:marLeft w:val="0"/>
          <w:marRight w:val="0"/>
          <w:marTop w:val="0"/>
          <w:marBottom w:val="0"/>
          <w:divBdr>
            <w:top w:val="none" w:sz="0" w:space="0" w:color="auto"/>
            <w:left w:val="none" w:sz="0" w:space="0" w:color="auto"/>
            <w:bottom w:val="none" w:sz="0" w:space="0" w:color="auto"/>
            <w:right w:val="none" w:sz="0" w:space="0" w:color="auto"/>
          </w:divBdr>
        </w:div>
        <w:div w:id="1087654684">
          <w:marLeft w:val="0"/>
          <w:marRight w:val="0"/>
          <w:marTop w:val="0"/>
          <w:marBottom w:val="0"/>
          <w:divBdr>
            <w:top w:val="none" w:sz="0" w:space="0" w:color="auto"/>
            <w:left w:val="none" w:sz="0" w:space="0" w:color="auto"/>
            <w:bottom w:val="none" w:sz="0" w:space="0" w:color="auto"/>
            <w:right w:val="none" w:sz="0" w:space="0" w:color="auto"/>
          </w:divBdr>
        </w:div>
        <w:div w:id="314186442">
          <w:marLeft w:val="0"/>
          <w:marRight w:val="0"/>
          <w:marTop w:val="0"/>
          <w:marBottom w:val="0"/>
          <w:divBdr>
            <w:top w:val="none" w:sz="0" w:space="0" w:color="auto"/>
            <w:left w:val="none" w:sz="0" w:space="0" w:color="auto"/>
            <w:bottom w:val="none" w:sz="0" w:space="0" w:color="auto"/>
            <w:right w:val="none" w:sz="0" w:space="0" w:color="auto"/>
          </w:divBdr>
        </w:div>
        <w:div w:id="1034386330">
          <w:marLeft w:val="0"/>
          <w:marRight w:val="0"/>
          <w:marTop w:val="0"/>
          <w:marBottom w:val="0"/>
          <w:divBdr>
            <w:top w:val="none" w:sz="0" w:space="0" w:color="auto"/>
            <w:left w:val="none" w:sz="0" w:space="0" w:color="auto"/>
            <w:bottom w:val="none" w:sz="0" w:space="0" w:color="auto"/>
            <w:right w:val="none" w:sz="0" w:space="0" w:color="auto"/>
          </w:divBdr>
        </w:div>
        <w:div w:id="1630815245">
          <w:marLeft w:val="0"/>
          <w:marRight w:val="0"/>
          <w:marTop w:val="0"/>
          <w:marBottom w:val="0"/>
          <w:divBdr>
            <w:top w:val="none" w:sz="0" w:space="0" w:color="auto"/>
            <w:left w:val="none" w:sz="0" w:space="0" w:color="auto"/>
            <w:bottom w:val="none" w:sz="0" w:space="0" w:color="auto"/>
            <w:right w:val="none" w:sz="0" w:space="0" w:color="auto"/>
          </w:divBdr>
        </w:div>
        <w:div w:id="1236471474">
          <w:marLeft w:val="0"/>
          <w:marRight w:val="0"/>
          <w:marTop w:val="0"/>
          <w:marBottom w:val="0"/>
          <w:divBdr>
            <w:top w:val="none" w:sz="0" w:space="0" w:color="auto"/>
            <w:left w:val="none" w:sz="0" w:space="0" w:color="auto"/>
            <w:bottom w:val="none" w:sz="0" w:space="0" w:color="auto"/>
            <w:right w:val="none" w:sz="0" w:space="0" w:color="auto"/>
          </w:divBdr>
        </w:div>
        <w:div w:id="1540556907">
          <w:marLeft w:val="0"/>
          <w:marRight w:val="0"/>
          <w:marTop w:val="0"/>
          <w:marBottom w:val="0"/>
          <w:divBdr>
            <w:top w:val="none" w:sz="0" w:space="0" w:color="auto"/>
            <w:left w:val="none" w:sz="0" w:space="0" w:color="auto"/>
            <w:bottom w:val="none" w:sz="0" w:space="0" w:color="auto"/>
            <w:right w:val="none" w:sz="0" w:space="0" w:color="auto"/>
          </w:divBdr>
        </w:div>
        <w:div w:id="2027631867">
          <w:marLeft w:val="0"/>
          <w:marRight w:val="0"/>
          <w:marTop w:val="0"/>
          <w:marBottom w:val="0"/>
          <w:divBdr>
            <w:top w:val="none" w:sz="0" w:space="0" w:color="auto"/>
            <w:left w:val="none" w:sz="0" w:space="0" w:color="auto"/>
            <w:bottom w:val="none" w:sz="0" w:space="0" w:color="auto"/>
            <w:right w:val="none" w:sz="0" w:space="0" w:color="auto"/>
          </w:divBdr>
        </w:div>
        <w:div w:id="566840986">
          <w:marLeft w:val="0"/>
          <w:marRight w:val="0"/>
          <w:marTop w:val="0"/>
          <w:marBottom w:val="0"/>
          <w:divBdr>
            <w:top w:val="none" w:sz="0" w:space="0" w:color="auto"/>
            <w:left w:val="none" w:sz="0" w:space="0" w:color="auto"/>
            <w:bottom w:val="none" w:sz="0" w:space="0" w:color="auto"/>
            <w:right w:val="none" w:sz="0" w:space="0" w:color="auto"/>
          </w:divBdr>
        </w:div>
        <w:div w:id="2015567531">
          <w:marLeft w:val="0"/>
          <w:marRight w:val="0"/>
          <w:marTop w:val="0"/>
          <w:marBottom w:val="0"/>
          <w:divBdr>
            <w:top w:val="none" w:sz="0" w:space="0" w:color="auto"/>
            <w:left w:val="none" w:sz="0" w:space="0" w:color="auto"/>
            <w:bottom w:val="none" w:sz="0" w:space="0" w:color="auto"/>
            <w:right w:val="none" w:sz="0" w:space="0" w:color="auto"/>
          </w:divBdr>
        </w:div>
      </w:divsChild>
    </w:div>
  </w:divs>
  <w:encoding w:val="utf-8"/>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2.jpeg"/><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endnotes" Target="endnotes.xml"/><Relationship Id="rId12" Type="http://schemas.openxmlformats.org/officeDocument/2006/relationships/hyperlink" Target="http://www.raumzeitlabor.de/" TargetMode="External"/><Relationship Id="rId17" Type="http://schemas.openxmlformats.org/officeDocument/2006/relationships/image" Target="media/image6.png"/><Relationship Id="rId25"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c-base.org/" TargetMode="External"/><Relationship Id="rId24" Type="http://schemas.openxmlformats.org/officeDocument/2006/relationships/image" Target="media/image13.pn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footer" Target="footer1.xml"/><Relationship Id="rId10" Type="http://schemas.openxmlformats.org/officeDocument/2006/relationships/hyperlink" Target="http://www.hackerspace.lu/" TargetMode="Externa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hyperlink" Target="http://www.fototv.de/der_lichtstab" TargetMode="External"/><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header" Target="header1.xml"/><Relationship Id="rId30"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hristian\AppData\Roaming\Microsoft\Templates\Cover%20letter%20in%20response%20to%20technical%20position%20ad.dot" TargetMode="Externa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462F9B-ACE7-459D-A074-1A7EACA78C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Cover letter in response to technical position ad</Template>
  <TotalTime>0</TotalTime>
  <Pages>8</Pages>
  <Words>907</Words>
  <Characters>5718</Characters>
  <Application>Microsoft Office Word</Application>
  <DocSecurity>0</DocSecurity>
  <Lines>47</Lines>
  <Paragraphs>13</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[Ihr Name]</vt:lpstr>
    </vt:vector>
  </TitlesOfParts>
  <Company>Microsoft Corporation</Company>
  <LinksUpToDate>false</LinksUpToDate>
  <CharactersWithSpaces>6612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Windows-Benutzer</dc:creator>
  <cp:lastModifiedBy>Holger</cp:lastModifiedBy>
  <cp:revision>5</cp:revision>
  <cp:lastPrinted>2009-12-30T12:32:00Z</cp:lastPrinted>
  <dcterms:created xsi:type="dcterms:W3CDTF">2013-06-06T08:55:00Z</dcterms:created>
  <dcterms:modified xsi:type="dcterms:W3CDTF">2013-06-07T07:58:00Z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TC060914491031</vt:lpwstr>
  </property>
</Properties>
</file>